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g" ContentType="image/jpeg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bookmarkStart w:id="0" w:name="_GoBack" w:displacedByCustomXml="next"/>
    <w:bookmarkEnd w:id="0" w:displacedByCustomXml="next"/>
    <w:sdt>
      <w:sdtPr>
        <w:rPr>
          <w:rFonts w:asciiTheme="majorBidi" w:hAnsiTheme="majorBidi" w:cstheme="majorBidi"/>
          <w:rtl/>
        </w:rPr>
        <w:id w:val="-681896695"/>
        <w:docPartObj>
          <w:docPartGallery w:val="Cover Pages"/>
          <w:docPartUnique/>
        </w:docPartObj>
      </w:sdtPr>
      <w:sdtContent>
        <w:p w14:paraId="0319F9FE" w14:textId="77777777" w:rsidR="0049215E" w:rsidRPr="00DD5E93" w:rsidRDefault="0049215E" w:rsidP="0049215E">
          <w:pPr>
            <w:rPr>
              <w:rFonts w:asciiTheme="majorBidi" w:hAnsiTheme="majorBidi" w:cstheme="majorBidi"/>
            </w:rPr>
          </w:pPr>
          <w:r w:rsidRPr="00DD5E93">
            <w:rPr>
              <w:rFonts w:asciiTheme="majorBidi" w:hAnsiTheme="majorBidi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17009B46" wp14:editId="0D519CAE">
                    <wp:simplePos x="0" y="0"/>
                    <wp:positionH relativeFrom="page">
                      <wp:posOffset>85725</wp:posOffset>
                    </wp:positionH>
                    <wp:positionV relativeFrom="page">
                      <wp:posOffset>400050</wp:posOffset>
                    </wp:positionV>
                    <wp:extent cx="4505325" cy="2705100"/>
                    <wp:effectExtent l="0" t="0" r="28575" b="19050"/>
                    <wp:wrapNone/>
                    <wp:docPr id="463" name="Dreptunghi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05325" cy="27051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751287" w14:textId="77777777" w:rsidR="00DD5E93" w:rsidRPr="00DA7857" w:rsidRDefault="00DD5E93" w:rsidP="0049215E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BA69DF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ԻՍԼԱՄԻ</w:t>
                                </w:r>
                                <w:r w:rsidRPr="00BA69D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BA69DF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ԸՆԿԱԼՄԱՆ</w:t>
                                </w:r>
                                <w:r w:rsidRPr="00BA69D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BA69DF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ՀԱԿԻՐՃ</w:t>
                                </w:r>
                                <w:r w:rsidRPr="00BA69D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BA69DF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ՊԱՏԿԵՐԱԶԱՐԴ</w:t>
                                </w:r>
                                <w:r w:rsidRPr="00BA69DF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BA69DF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ՈՒՂԵՑՈՒՅՑ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7009B46" id="Dreptunghi 16" o:spid="_x0000_s1026" style="position:absolute;left:0;text-align:left;margin-left:6.75pt;margin-top:31.5pt;width:354.75pt;height:21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" o:allowincell="f" fillcolor="black [3213]" strokecolor="black [3213]" strokeweight="1.5pt">
                    <v:textbox inset="14.4pt,,14.4pt">
                      <w:txbxContent>
                        <w:p w14:paraId="73751287" w14:textId="77777777" w:rsidR="00DD5E93" w:rsidRPr="00DA7857" w:rsidRDefault="00DD5E93" w:rsidP="0049215E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BA69DF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ԻՍԼԱՄԻ</w:t>
                          </w:r>
                          <w:r w:rsidRPr="00BA69DF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BA69DF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ԸՆԿԱԼՄԱՆ</w:t>
                          </w:r>
                          <w:r w:rsidRPr="00BA69DF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BA69DF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ՀԱԿԻՐՃ</w:t>
                          </w:r>
                          <w:r w:rsidRPr="00BA69DF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BA69DF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ՊԱՏԿԵՐԱԶԱՐԴ</w:t>
                          </w:r>
                          <w:r w:rsidRPr="00BA69DF"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  <w:t xml:space="preserve"> </w:t>
                          </w:r>
                          <w:r w:rsidRPr="00BA69DF">
                            <w:rPr>
                              <w:rFonts w:ascii="Arial" w:hAnsi="Arial" w:cs="Arial"/>
                              <w:color w:val="FFFFFF" w:themeColor="background1"/>
                              <w:sz w:val="56"/>
                              <w:szCs w:val="56"/>
                            </w:rPr>
                            <w:t>ՈՒՂԵՑՈՒՅՑ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DD5E93">
            <w:rPr>
              <w:rFonts w:asciiTheme="majorBidi" w:hAnsiTheme="majorBidi" w:cstheme="majorBidi"/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0EF4874C" wp14:editId="55F7180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Gr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Dreptunghi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Dreptunghi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Dreptunghi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o-R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71A3F53" w14:textId="77777777" w:rsidR="00DD5E93" w:rsidRDefault="00DD5E93" w:rsidP="0049215E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Dreptunghi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Aut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0DBDAB41" w14:textId="77777777" w:rsidR="00DD5E93" w:rsidRDefault="00DD5E93" w:rsidP="00BA69D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C015A5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Ի</w:t>
                                      </w:r>
                                      <w:r w:rsidRPr="00C015A5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.</w:t>
                                      </w:r>
                                      <w:r w:rsidRPr="00C015A5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Ա</w:t>
                                      </w:r>
                                      <w:r w:rsidRPr="00C015A5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</w:t>
                                      </w:r>
                                      <w:r w:rsidRPr="00C015A5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Իբրահիմ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Firmă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405F8B98" w14:textId="77777777" w:rsidR="00DD5E93" w:rsidRDefault="00DD5E93" w:rsidP="00BA69D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a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ro-R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7B1BCA" w14:textId="77777777" w:rsidR="00DD5E93" w:rsidRDefault="00DD5E93" w:rsidP="0049215E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EF4874C" id="Grup 453" o:spid="_x0000_s1027" style="position:absolute;left:0;text-align:left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670,10058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">
                    <v:rect id="Dreptunghi 459" o:spid="_x0000_s1028" alt="Light vertical" style="position:absolute;width:138545;height:10058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bzKnwwAA&#10;ANwAAAAPAAAAZHJzL2Rvd25yZXYueG1sRI9Ba8JAFITvQv/D8gq91Y2hqRpdQ1sItN6Men9kn0kw&#10;+zbNbpP033cLgsdhZr5httlkWjFQ7xrLChbzCARxaXXDlYLTMX9egXAeWWNrmRT8koNs9zDbYqrt&#10;yAcaCl+JAGGXooLa+y6V0pU1GXRz2xEH72J7gz7IvpK6xzHATSvjKHqVBhsOCzV29FFTeS1+jILl&#10;OVk077Rf54OlXH51K/cdO6WeHqe3DQhPk7+Hb+1PreAlWcP/mXAE5O4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bzKnwwAAANwAAAAPAAAAAAAAAAAAAAAAAJcCAABkcnMvZG93&#10;bnJldi54bWxQSwUGAAAAAAQABAD1AAAAhwMAAAAA&#10;" fillcolor="#a8d08d [1945]" stroked="f" strokecolor="white" strokeweight="1pt">
                      <v:fill r:id="rId8" o:title="" opacity="52428f" color2="white [3212]" o:opacity2="52428f" type="pattern"/>
                      <v:shadow color="#d8d8d8" opacity="1" mv:blur="0" offset="3pt,3pt"/>
                    </v:rect>
                    <v:rect id="Dreptunghi 460" o:spid="_x0000_s1029" style="position:absolute;left:124691;width:2971800;height:10058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zHugwgAA&#10;ANwAAAAPAAAAZHJzL2Rvd25yZXYueG1sRE/Pa8IwFL4L/g/hCbtpqqwinVFUGJPBhKmHHd+at7a2&#10;eSlJbLv/fjkIO358v9fbwTSiI+crywrmswQEcW51xYWC6+V1ugLhA7LGxjIp+CUP2814tMZM254/&#10;qTuHQsQQ9hkqKENoMyl9XpJBP7MtceR+rDMYInSF1A77GG4auUiSpTRYcWwosaVDSXl9vhsFXXr7&#10;eHOnun7/3lcp9l/tijBV6mky7F5ABBrCv/jhPmoFz8s4P56JR0B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/Me6DCAAAA3AAAAA8AAAAAAAAAAAAAAAAAlwIAAGRycy9kb3du&#10;cmV2LnhtbFBLBQYAAAAABAAEAPUAAACGAwAAAAA=&#10;" fillcolor="#2e74b5 [2404]" stroked="f" strokecolor="#d8d8d8"/>
                    <v:rect id="Dreptunghi 461" o:spid="_x0000_s1030" style="position:absolute;left:13854;width:3099816;height:237744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/+6xQAA&#10;ANwAAAAPAAAAZHJzL2Rvd25yZXYueG1sRI9Pa8JAFMTvQr/D8oTedBMtIUQ3IpWW0INSWw/eHtmX&#10;P5h9G7JbTb99VxB6HGbmN8x6M5pOXGlwrWUF8TwCQVxa3XKt4PvrbZaCcB5ZY2eZFPySg03+NFlj&#10;pu2NP+l69LUIEHYZKmi87zMpXdmQQTe3PXHwKjsY9EEOtdQD3gLcdHIRRYk02HJYaLCn14bKy/HH&#10;KDgVSVXsljptC3mI0/P7/sMsSann6bhdgfA0+v/wo11oBS9JDPcz4QjI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//7rFAAAA3AAAAA8AAAAAAAAAAAAAAAAAlwIAAGRycy9k&#10;b3ducmV2LnhtbFBLBQYAAAAABAAEAPUAAACJAwAAAAA=&#10;" filled="f" stroked="f" strokecolor="white" strokeweight="1pt">
                      <v:fill opacity="52428f"/>
                      <v:shadow color="#d8d8d8" opacity="1" mv:blur="0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o-RO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71A3F53" w14:textId="77777777" w:rsidR="00DD5E93" w:rsidRDefault="00DD5E93" w:rsidP="0049215E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Dreptunghi 9" o:spid="_x0000_s1031" style="position:absolute;top:6761018;width:3089515;height:283337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WHNxgAA&#10;ANwAAAAPAAAAZHJzL2Rvd25yZXYueG1sRI9Ba8JAFITvQv/D8gq9mU1iCSG6SmmxBA+Vpu3B2yP7&#10;TEKzb0N21fjvuwXB4zAz3zCrzWR6cabRdZYVJFEMgri2uuNGwffXdp6DcB5ZY2+ZFFzJwWb9MFth&#10;oe2FP+lc+UYECLsCFbTeD4WUrm7JoIvsQBy8ox0N+iDHRuoRLwFuepnGcSYNdhwWWhzotaX6tzoZ&#10;BT9ldizfFjrvSrlP8sP7x84sSKmnx+llCcLT5O/hW7vUCp6zFP7PhCM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bWHNxgAAANwAAAAPAAAAAAAAAAAAAAAAAJcCAABkcnMv&#10;ZG93bnJldi54bWxQSwUGAAAAAAQABAD1AAAAigMAAAAA&#10;" filled="f" stroked="f" strokecolor="white" strokeweight="1pt">
                      <v:fill opacity="52428f"/>
                      <v:shadow color="#d8d8d8" opacity="1" mv:blur="0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alias w:val="Aut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0DBDAB41" w14:textId="77777777" w:rsidR="00DD5E93" w:rsidRDefault="00DD5E93" w:rsidP="00BA69D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C015A5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Ի</w:t>
                                </w:r>
                                <w:r w:rsidRPr="00C015A5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.</w:t>
                                </w:r>
                                <w:r w:rsidRPr="00C015A5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Ա</w:t>
                                </w:r>
                                <w:r w:rsidRPr="00C015A5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r w:rsidRPr="00C015A5">
                                  <w:rPr>
                                    <w:rFonts w:ascii="Arial" w:hAnsi="Arial" w:cs="Arial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Իբրահիմ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Firmă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405F8B98" w14:textId="77777777" w:rsidR="00DD5E93" w:rsidRDefault="00DD5E93" w:rsidP="00BA69D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a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.MM.yyyy"/>
                                <w:lid w:val="ro-RO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7B1BCA" w14:textId="77777777" w:rsidR="00DD5E93" w:rsidRDefault="00DD5E93" w:rsidP="0049215E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16984471" w14:textId="77777777" w:rsidR="0049215E" w:rsidRPr="00DD5E93" w:rsidRDefault="0049215E" w:rsidP="0049215E">
          <w:pPr>
            <w:rPr>
              <w:rFonts w:asciiTheme="majorBidi" w:hAnsiTheme="majorBidi" w:cstheme="majorBidi"/>
            </w:rPr>
          </w:pPr>
          <w:r w:rsidRPr="00DD5E93">
            <w:rPr>
              <w:rFonts w:asciiTheme="majorBidi" w:hAnsiTheme="majorBidi" w:cstheme="majorBidi"/>
              <w:noProof/>
            </w:rPr>
            <w:drawing>
              <wp:anchor distT="0" distB="0" distL="114300" distR="114300" simplePos="0" relativeHeight="251659264" behindDoc="0" locked="0" layoutInCell="0" allowOverlap="1" wp14:anchorId="036248FF" wp14:editId="6C9720CC">
                <wp:simplePos x="0" y="0"/>
                <wp:positionH relativeFrom="page">
                  <wp:posOffset>1767408</wp:posOffset>
                </wp:positionH>
                <wp:positionV relativeFrom="page">
                  <wp:posOffset>3259743</wp:posOffset>
                </wp:positionV>
                <wp:extent cx="5346852" cy="5486400"/>
                <wp:effectExtent l="0" t="0" r="6350" b="0"/>
                <wp:wrapNone/>
                <wp:docPr id="464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6852" cy="5486400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E93">
            <w:rPr>
              <w:rFonts w:asciiTheme="majorBidi" w:hAnsiTheme="majorBidi" w:cstheme="majorBidi"/>
            </w:rPr>
            <w:br w:type="page"/>
          </w:r>
        </w:p>
      </w:sdtContent>
    </w:sdt>
    <w:tbl>
      <w:tblPr>
        <w:tblW w:w="8716" w:type="dxa"/>
        <w:tblInd w:w="-115" w:type="dxa"/>
        <w:tblBorders>
          <w:top w:val="single" w:sz="4" w:space="0" w:color="F4B083"/>
          <w:bottom w:val="single" w:sz="4" w:space="0" w:color="F4B083"/>
          <w:insideH w:val="single" w:sz="4" w:space="0" w:color="F4B083"/>
        </w:tblBorders>
        <w:tblLayout w:type="fixed"/>
        <w:tblLook w:val="04A0" w:firstRow="1" w:lastRow="0" w:firstColumn="1" w:lastColumn="0" w:noHBand="0" w:noVBand="1"/>
      </w:tblPr>
      <w:tblGrid>
        <w:gridCol w:w="8716"/>
      </w:tblGrid>
      <w:tr w:rsidR="0049215E" w:rsidRPr="00DD5E93" w14:paraId="3F677992" w14:textId="77777777" w:rsidTr="00BA69DF">
        <w:trPr>
          <w:trHeight w:val="3510"/>
        </w:trPr>
        <w:tc>
          <w:tcPr>
            <w:tcW w:w="8716" w:type="dxa"/>
            <w:shd w:val="clear" w:color="auto" w:fill="C00000"/>
          </w:tcPr>
          <w:p w14:paraId="6A865B3F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 w:rsidRPr="00DD5E93">
              <w:rPr>
                <w:rFonts w:asciiTheme="majorBidi" w:hAnsiTheme="majorBidi" w:cstheme="majorBidi"/>
              </w:rPr>
              <w:lastRenderedPageBreak/>
              <w:br w:type="page"/>
            </w:r>
            <w:r w:rsidRPr="00DD5E93">
              <w:rPr>
                <w:rFonts w:ascii="Tahoma" w:eastAsia="Tahoma" w:hAnsi="Tahoma" w:cs="Tahoma"/>
                <w:color w:val="ED7D31"/>
                <w:sz w:val="72"/>
                <w:szCs w:val="72"/>
              </w:rPr>
              <w:t>ԻՍԼԱՄԻ</w:t>
            </w:r>
            <w:r w:rsidRPr="00DD5E93">
              <w:rPr>
                <w:rFonts w:asciiTheme="majorBidi" w:eastAsia="Times New Roman" w:hAnsiTheme="majorBidi" w:cstheme="majorBidi"/>
                <w:color w:val="ED7D31"/>
                <w:sz w:val="72"/>
                <w:szCs w:val="72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ED7D31"/>
                <w:sz w:val="72"/>
                <w:szCs w:val="72"/>
              </w:rPr>
              <w:t>ԸՆԿԱԼՄԱՆ</w:t>
            </w:r>
            <w:r w:rsidRPr="00DD5E93">
              <w:rPr>
                <w:rFonts w:asciiTheme="majorBidi" w:eastAsia="Times New Roman" w:hAnsiTheme="majorBidi" w:cstheme="majorBidi"/>
                <w:color w:val="ED7D31"/>
                <w:sz w:val="72"/>
                <w:szCs w:val="72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ED7D31"/>
                <w:sz w:val="72"/>
                <w:szCs w:val="72"/>
              </w:rPr>
              <w:t>ՀԱԿԻՐՃ</w:t>
            </w:r>
            <w:r w:rsidRPr="00DD5E93">
              <w:rPr>
                <w:rFonts w:asciiTheme="majorBidi" w:eastAsia="Times New Roman" w:hAnsiTheme="majorBidi" w:cstheme="majorBidi"/>
                <w:color w:val="ED7D31"/>
                <w:sz w:val="72"/>
                <w:szCs w:val="72"/>
              </w:rPr>
              <w:t xml:space="preserve">, </w:t>
            </w:r>
            <w:r w:rsidRPr="00DD5E93">
              <w:rPr>
                <w:rFonts w:ascii="Tahoma" w:eastAsia="Tahoma" w:hAnsi="Tahoma" w:cs="Tahoma"/>
                <w:color w:val="ED7D31"/>
                <w:sz w:val="72"/>
                <w:szCs w:val="72"/>
              </w:rPr>
              <w:t>ՊԱՏԿԵՐԱԶԱՐԴ</w:t>
            </w:r>
            <w:r w:rsidRPr="00DD5E93">
              <w:rPr>
                <w:rFonts w:asciiTheme="majorBidi" w:eastAsia="Times New Roman" w:hAnsiTheme="majorBidi" w:cstheme="majorBidi"/>
                <w:color w:val="ED7D31"/>
                <w:sz w:val="72"/>
                <w:szCs w:val="72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ED7D31"/>
                <w:sz w:val="72"/>
                <w:szCs w:val="72"/>
              </w:rPr>
              <w:t>ՈՒՂԵՑՈՒՅՑ</w:t>
            </w:r>
          </w:p>
        </w:tc>
      </w:tr>
    </w:tbl>
    <w:p w14:paraId="7FAFAF46" w14:textId="77777777" w:rsidR="0049215E" w:rsidRPr="00DD5E93" w:rsidRDefault="0049215E" w:rsidP="0049215E">
      <w:pPr>
        <w:rPr>
          <w:rFonts w:asciiTheme="majorBidi" w:hAnsiTheme="majorBidi" w:cstheme="majorBidi"/>
        </w:rPr>
      </w:pPr>
    </w:p>
    <w:p w14:paraId="11E41D73" w14:textId="77777777" w:rsidR="0049215E" w:rsidRPr="00DD5E93" w:rsidRDefault="0049215E" w:rsidP="0049215E">
      <w:pPr>
        <w:jc w:val="center"/>
        <w:rPr>
          <w:rFonts w:asciiTheme="majorBidi" w:hAnsiTheme="majorBidi" w:cstheme="majorBidi"/>
          <w:sz w:val="40"/>
          <w:szCs w:val="40"/>
        </w:rPr>
      </w:pPr>
      <w:r w:rsidRPr="00DD5E93">
        <w:rPr>
          <w:rFonts w:ascii="Tahoma" w:eastAsia="Tahoma" w:hAnsi="Tahoma" w:cs="Tahoma"/>
          <w:color w:val="C00000"/>
          <w:sz w:val="40"/>
          <w:szCs w:val="40"/>
        </w:rPr>
        <w:t>Երկրորդ</w:t>
      </w:r>
      <w:r w:rsidRPr="00DD5E93">
        <w:rPr>
          <w:rFonts w:asciiTheme="majorBidi" w:hAnsiTheme="majorBidi" w:cstheme="majorBidi"/>
          <w:color w:val="C00000"/>
          <w:sz w:val="40"/>
          <w:szCs w:val="40"/>
        </w:rPr>
        <w:t xml:space="preserve"> </w:t>
      </w:r>
      <w:r w:rsidRPr="00DD5E93">
        <w:rPr>
          <w:rFonts w:ascii="Tahoma" w:eastAsia="Tahoma" w:hAnsi="Tahoma" w:cs="Tahoma"/>
          <w:color w:val="C00000"/>
          <w:sz w:val="40"/>
          <w:szCs w:val="40"/>
        </w:rPr>
        <w:t>Հրատարակություն</w:t>
      </w:r>
    </w:p>
    <w:p w14:paraId="774A728E" w14:textId="77777777" w:rsidR="0049215E" w:rsidRPr="00DD5E93" w:rsidRDefault="0049215E" w:rsidP="0049215E">
      <w:pPr>
        <w:jc w:val="center"/>
        <w:rPr>
          <w:rFonts w:asciiTheme="majorBidi" w:eastAsia="HanziPen TC" w:hAnsiTheme="majorBidi" w:cstheme="majorBidi"/>
        </w:rPr>
      </w:pPr>
      <w:r w:rsidRPr="00DD5E93">
        <w:rPr>
          <w:rFonts w:ascii="Tahoma" w:eastAsia="Tahoma" w:hAnsi="Tahoma" w:cs="Tahoma"/>
          <w:color w:val="C00000"/>
          <w:sz w:val="72"/>
          <w:szCs w:val="72"/>
        </w:rPr>
        <w:t>Ի</w:t>
      </w:r>
      <w:r w:rsidRPr="00DD5E93">
        <w:rPr>
          <w:rFonts w:asciiTheme="majorBidi" w:eastAsia="HanziPen TC" w:hAnsiTheme="majorBidi" w:cstheme="majorBidi"/>
          <w:color w:val="C00000"/>
          <w:sz w:val="72"/>
          <w:szCs w:val="72"/>
        </w:rPr>
        <w:t>.</w:t>
      </w:r>
      <w:r w:rsidRPr="00DD5E93">
        <w:rPr>
          <w:rFonts w:ascii="Tahoma" w:eastAsia="Tahoma" w:hAnsi="Tahoma" w:cs="Tahoma"/>
          <w:color w:val="C00000"/>
          <w:sz w:val="72"/>
          <w:szCs w:val="72"/>
        </w:rPr>
        <w:t>Ա</w:t>
      </w:r>
      <w:r w:rsidRPr="00DD5E93">
        <w:rPr>
          <w:rFonts w:asciiTheme="majorBidi" w:eastAsia="HanziPen TC" w:hAnsiTheme="majorBidi" w:cstheme="majorBidi"/>
          <w:color w:val="C00000"/>
          <w:sz w:val="72"/>
          <w:szCs w:val="72"/>
        </w:rPr>
        <w:t xml:space="preserve"> </w:t>
      </w:r>
      <w:r w:rsidRPr="00DD5E93">
        <w:rPr>
          <w:rFonts w:ascii="Tahoma" w:eastAsia="Tahoma" w:hAnsi="Tahoma" w:cs="Tahoma"/>
          <w:color w:val="C00000"/>
          <w:sz w:val="72"/>
          <w:szCs w:val="72"/>
        </w:rPr>
        <w:t>Իբրահիմ</w:t>
      </w:r>
    </w:p>
    <w:tbl>
      <w:tblPr>
        <w:tblW w:w="8774" w:type="dxa"/>
        <w:tblInd w:w="-115" w:type="dxa"/>
        <w:tblLayout w:type="fixed"/>
        <w:tblLook w:val="04A0" w:firstRow="1" w:lastRow="0" w:firstColumn="1" w:lastColumn="0" w:noHBand="0" w:noVBand="1"/>
      </w:tblPr>
      <w:tblGrid>
        <w:gridCol w:w="4387"/>
        <w:gridCol w:w="4387"/>
      </w:tblGrid>
      <w:tr w:rsidR="0049215E" w:rsidRPr="00DD5E93" w14:paraId="360A66B3" w14:textId="77777777" w:rsidTr="00CC23B0">
        <w:trPr>
          <w:trHeight w:val="4017"/>
        </w:trPr>
        <w:tc>
          <w:tcPr>
            <w:tcW w:w="4387" w:type="dxa"/>
          </w:tcPr>
          <w:p w14:paraId="7E19B11C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b/>
                <w:i/>
                <w:color w:val="C00000"/>
                <w:sz w:val="24"/>
                <w:szCs w:val="24"/>
              </w:rPr>
              <w:t>Ընդհանուր</w:t>
            </w:r>
            <w:r w:rsidRPr="00DD5E93">
              <w:rPr>
                <w:rFonts w:asciiTheme="majorBidi" w:eastAsia="Times New Roman" w:hAnsiTheme="majorBidi" w:cstheme="majorBid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b/>
                <w:i/>
                <w:color w:val="C00000"/>
                <w:sz w:val="24"/>
                <w:szCs w:val="24"/>
              </w:rPr>
              <w:t>Խմբագիրներ</w:t>
            </w:r>
            <w:r w:rsidRPr="00DD5E93">
              <w:rPr>
                <w:rFonts w:asciiTheme="majorBidi" w:eastAsia="Times New Roman" w:hAnsiTheme="majorBidi" w:cstheme="majorBidi"/>
                <w:b/>
                <w:i/>
                <w:color w:val="C00000"/>
                <w:sz w:val="24"/>
                <w:szCs w:val="24"/>
              </w:rPr>
              <w:t>:</w:t>
            </w:r>
          </w:p>
          <w:p w14:paraId="3AAC855E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7854D48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Դոկ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.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Ուիլյամ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(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Դաուդ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)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Փիչի</w:t>
            </w:r>
          </w:p>
          <w:p w14:paraId="1FF26660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Մայքլ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(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Աբդուլ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>-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Հակիմ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)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Թոմաս</w:t>
            </w:r>
          </w:p>
          <w:p w14:paraId="314E3297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Թոնի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(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Աբու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Խալիլ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)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Սիլվեսթեր</w:t>
            </w:r>
          </w:p>
          <w:p w14:paraId="1FF789CC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Իդրիս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Փալմեր</w:t>
            </w:r>
          </w:p>
          <w:p w14:paraId="766E20C3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Ջամաալ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Զարաբոզո</w:t>
            </w:r>
          </w:p>
          <w:p w14:paraId="79EBC7E1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Ալի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Ալ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Թիմիմի</w:t>
            </w:r>
          </w:p>
        </w:tc>
        <w:tc>
          <w:tcPr>
            <w:tcW w:w="4387" w:type="dxa"/>
          </w:tcPr>
          <w:p w14:paraId="65600A6E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b/>
                <w:i/>
                <w:color w:val="C00000"/>
                <w:sz w:val="24"/>
                <w:szCs w:val="24"/>
              </w:rPr>
              <w:t>Գիտական</w:t>
            </w:r>
            <w:r w:rsidRPr="00DD5E93">
              <w:rPr>
                <w:rFonts w:asciiTheme="majorBidi" w:eastAsia="Times New Roman" w:hAnsiTheme="majorBidi" w:cstheme="majorBidi"/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b/>
                <w:i/>
                <w:color w:val="C00000"/>
                <w:sz w:val="24"/>
                <w:szCs w:val="24"/>
              </w:rPr>
              <w:t>Խմբագիրներ</w:t>
            </w:r>
            <w:r w:rsidRPr="00DD5E93">
              <w:rPr>
                <w:rFonts w:asciiTheme="majorBidi" w:eastAsia="Times New Roman" w:hAnsiTheme="majorBidi" w:cstheme="majorBidi"/>
                <w:b/>
                <w:i/>
                <w:color w:val="C00000"/>
                <w:sz w:val="24"/>
                <w:szCs w:val="24"/>
              </w:rPr>
              <w:t>:</w:t>
            </w:r>
          </w:p>
          <w:p w14:paraId="307D1C5E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AB60608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Հարոլդ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Ստյուարտ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Քուոֆի</w:t>
            </w:r>
          </w:p>
          <w:p w14:paraId="44125079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Ֆ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>.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.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Սթեյթ</w:t>
            </w:r>
          </w:p>
          <w:p w14:paraId="0DA61D8F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Մահջուբ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Օ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.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Տահա</w:t>
            </w:r>
          </w:p>
          <w:p w14:paraId="38C8A422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Ահմեդ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Ալլամ</w:t>
            </w:r>
          </w:p>
          <w:p w14:paraId="044D7423" w14:textId="77777777" w:rsidR="0049215E" w:rsidRPr="00DD5E93" w:rsidRDefault="0049215E" w:rsidP="004C4077">
            <w:pPr>
              <w:jc w:val="center"/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Սալման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Սուլթան</w:t>
            </w:r>
          </w:p>
          <w:p w14:paraId="2A6D16A4" w14:textId="77777777" w:rsidR="0049215E" w:rsidRPr="00DD5E93" w:rsidRDefault="0049215E" w:rsidP="004C40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Համագործակցող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պրոֆեսոր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 xml:space="preserve"> 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Հ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>.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Օ</w:t>
            </w:r>
            <w:r w:rsidRPr="00DD5E93">
              <w:rPr>
                <w:rFonts w:asciiTheme="majorBidi" w:eastAsia="Times New Roman" w:hAnsiTheme="majorBidi" w:cstheme="majorBidi"/>
                <w:color w:val="C00000"/>
                <w:sz w:val="24"/>
                <w:szCs w:val="24"/>
              </w:rPr>
              <w:t>.</w:t>
            </w:r>
            <w:r w:rsidRPr="00DD5E93">
              <w:rPr>
                <w:rFonts w:ascii="Tahoma" w:eastAsia="Tahoma" w:hAnsi="Tahoma" w:cs="Tahoma"/>
                <w:color w:val="C00000"/>
                <w:sz w:val="24"/>
                <w:szCs w:val="24"/>
              </w:rPr>
              <w:t>Սինդի</w:t>
            </w:r>
          </w:p>
        </w:tc>
      </w:tr>
    </w:tbl>
    <w:p w14:paraId="4812A1B1" w14:textId="77777777" w:rsidR="0049215E" w:rsidRPr="00DD5E93" w:rsidRDefault="0049215E" w:rsidP="00CC23B0">
      <w:pPr>
        <w:rPr>
          <w:rFonts w:asciiTheme="majorBidi" w:eastAsia="Times New Roman" w:hAnsiTheme="majorBidi" w:cstheme="majorBidi"/>
          <w:b/>
          <w:color w:val="C00000"/>
          <w:sz w:val="32"/>
          <w:szCs w:val="32"/>
        </w:rPr>
      </w:pPr>
    </w:p>
    <w:p w14:paraId="0DD1D3C7" w14:textId="77777777" w:rsidR="00CC23B0" w:rsidRPr="00DD5E93" w:rsidRDefault="00CC23B0" w:rsidP="00CC23B0">
      <w:pPr>
        <w:spacing w:line="240" w:lineRule="auto"/>
        <w:jc w:val="center"/>
        <w:rPr>
          <w:rStyle w:val="divx11"/>
          <w:rFonts w:asciiTheme="majorBidi" w:hAnsiTheme="majorBidi" w:cstheme="majorBidi"/>
          <w:sz w:val="36"/>
          <w:szCs w:val="36"/>
          <w:lang w:val="hy-AM"/>
        </w:rPr>
      </w:pPr>
      <w:r w:rsidRPr="00DD5E93">
        <w:rPr>
          <w:rFonts w:ascii="Tahoma" w:eastAsia="Tahoma" w:hAnsi="Tahoma" w:cs="Tahoma"/>
          <w:color w:val="800000"/>
          <w:sz w:val="36"/>
          <w:szCs w:val="36"/>
          <w:lang w:val="hy-AM"/>
        </w:rPr>
        <w:t>Թարգմանությունը</w:t>
      </w:r>
      <w:r w:rsidRPr="00DD5E93">
        <w:rPr>
          <w:rStyle w:val="divx11"/>
          <w:rFonts w:asciiTheme="majorBidi" w:hAnsiTheme="majorBidi" w:cstheme="majorBidi"/>
          <w:sz w:val="36"/>
          <w:szCs w:val="36"/>
          <w:lang w:val="es-AR"/>
        </w:rPr>
        <w:t>:</w:t>
      </w:r>
      <w:r w:rsidRPr="00DD5E93">
        <w:rPr>
          <w:rStyle w:val="divx11"/>
          <w:rFonts w:asciiTheme="majorBidi" w:eastAsia="MS UI Gothic" w:hAnsiTheme="majorBidi" w:cstheme="majorBidi"/>
          <w:sz w:val="36"/>
          <w:szCs w:val="36"/>
          <w:lang w:val="es-AR"/>
        </w:rPr>
        <w:t xml:space="preserve"> </w:t>
      </w:r>
    </w:p>
    <w:p w14:paraId="45B62FEA" w14:textId="77777777" w:rsidR="00CC23B0" w:rsidRPr="00DD5E93" w:rsidRDefault="00CC23B0" w:rsidP="00CC23B0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40"/>
          <w:szCs w:val="40"/>
          <w:lang w:val="hy-AM"/>
        </w:rPr>
        <w:t xml:space="preserve">EUROPEAN ISLAMIC RESEARCH CENTER (EIRC) </w:t>
      </w:r>
    </w:p>
    <w:p w14:paraId="79590DCE" w14:textId="77777777" w:rsidR="00CC23B0" w:rsidRPr="00DD5E93" w:rsidRDefault="00CC23B0" w:rsidP="00CC23B0">
      <w:pPr>
        <w:spacing w:after="0" w:line="240" w:lineRule="auto"/>
        <w:jc w:val="center"/>
        <w:rPr>
          <w:rStyle w:val="divx11"/>
          <w:rFonts w:asciiTheme="majorBidi" w:eastAsia="MS UI Gothic" w:hAnsiTheme="majorBidi" w:cstheme="majorBidi"/>
          <w:sz w:val="36"/>
          <w:szCs w:val="36"/>
          <w:lang w:val="hy-AM"/>
        </w:rPr>
      </w:pPr>
      <w:r w:rsidRPr="00DD5E93">
        <w:rPr>
          <w:rStyle w:val="divx11"/>
          <w:rFonts w:asciiTheme="majorBidi" w:eastAsia="MS UI Gothic" w:hAnsiTheme="majorBidi" w:cstheme="majorBidi"/>
          <w:color w:val="auto"/>
          <w:sz w:val="36"/>
          <w:szCs w:val="36"/>
          <w:lang w:val="es-AR"/>
        </w:rPr>
        <w:t xml:space="preserve">&amp; </w:t>
      </w:r>
      <w:r w:rsidRPr="00DD5E93">
        <w:rPr>
          <w:rFonts w:ascii="Tahoma" w:eastAsia="Tahoma" w:hAnsi="Tahoma" w:cs="Tahoma"/>
          <w:sz w:val="36"/>
          <w:szCs w:val="36"/>
          <w:lang w:val="hy-AM"/>
        </w:rPr>
        <w:t>Աննա</w:t>
      </w:r>
      <w:r w:rsidRPr="00DD5E93">
        <w:rPr>
          <w:rFonts w:asciiTheme="majorBidi" w:hAnsiTheme="majorBidi" w:cstheme="majorBidi"/>
          <w:sz w:val="36"/>
          <w:szCs w:val="36"/>
          <w:lang w:val="hy-AM"/>
        </w:rPr>
        <w:t xml:space="preserve"> </w:t>
      </w:r>
      <w:r w:rsidRPr="00DD5E93">
        <w:rPr>
          <w:rFonts w:ascii="Tahoma" w:eastAsia="Tahoma" w:hAnsi="Tahoma" w:cs="Tahoma"/>
          <w:sz w:val="36"/>
          <w:szCs w:val="36"/>
          <w:lang w:val="hy-AM"/>
        </w:rPr>
        <w:t>Ռ</w:t>
      </w:r>
      <w:r w:rsidRPr="00DD5E93">
        <w:rPr>
          <w:rFonts w:asciiTheme="majorBidi" w:hAnsiTheme="majorBidi" w:cstheme="majorBidi"/>
          <w:sz w:val="36"/>
          <w:szCs w:val="36"/>
          <w:lang w:val="hy-AM"/>
        </w:rPr>
        <w:t xml:space="preserve">. </w:t>
      </w:r>
      <w:r w:rsidRPr="00DD5E93">
        <w:rPr>
          <w:rFonts w:ascii="Tahoma" w:eastAsia="Tahoma" w:hAnsi="Tahoma" w:cs="Tahoma"/>
          <w:sz w:val="36"/>
          <w:szCs w:val="36"/>
          <w:lang w:val="hy-AM"/>
        </w:rPr>
        <w:t>Հակոբ</w:t>
      </w:r>
    </w:p>
    <w:p w14:paraId="687383F5" w14:textId="77777777" w:rsidR="00CC23B0" w:rsidRPr="00DD5E93" w:rsidRDefault="00CC23B0" w:rsidP="00CC23B0">
      <w:pPr>
        <w:spacing w:after="0" w:line="240" w:lineRule="auto"/>
        <w:jc w:val="center"/>
        <w:rPr>
          <w:rFonts w:asciiTheme="majorBidi" w:hAnsiTheme="majorBidi" w:cstheme="majorBidi"/>
          <w:iCs/>
          <w:color w:val="800000"/>
          <w:sz w:val="36"/>
          <w:szCs w:val="36"/>
          <w:lang w:val="hy-AM" w:bidi="ar-EG"/>
        </w:rPr>
      </w:pPr>
      <w:r w:rsidRPr="00DD5E93">
        <w:rPr>
          <w:rFonts w:ascii="Tahoma" w:eastAsia="Tahoma" w:hAnsi="Tahoma" w:cs="Tahoma"/>
          <w:iCs/>
          <w:color w:val="800000"/>
          <w:sz w:val="36"/>
          <w:szCs w:val="36"/>
          <w:lang w:val="hy-AM" w:bidi="ar-EG"/>
        </w:rPr>
        <w:t>Ստուգող</w:t>
      </w:r>
      <w:r w:rsidRPr="00DD5E93">
        <w:rPr>
          <w:rFonts w:asciiTheme="majorBidi" w:hAnsiTheme="majorBidi" w:cstheme="majorBidi"/>
          <w:iCs/>
          <w:color w:val="800000"/>
          <w:sz w:val="36"/>
          <w:szCs w:val="36"/>
          <w:lang w:val="hy-AM" w:bidi="ar-EG"/>
        </w:rPr>
        <w:t xml:space="preserve"> </w:t>
      </w:r>
      <w:r w:rsidRPr="00DD5E93">
        <w:rPr>
          <w:rFonts w:ascii="Tahoma" w:eastAsia="Tahoma" w:hAnsi="Tahoma" w:cs="Tahoma"/>
          <w:iCs/>
          <w:color w:val="800000"/>
          <w:sz w:val="36"/>
          <w:szCs w:val="36"/>
          <w:lang w:val="hy-AM" w:bidi="ar-EG"/>
        </w:rPr>
        <w:t>հանձնաժողով</w:t>
      </w:r>
      <w:r w:rsidRPr="00DD5E93">
        <w:rPr>
          <w:rFonts w:asciiTheme="majorBidi" w:hAnsiTheme="majorBidi" w:cstheme="majorBidi"/>
          <w:iCs/>
          <w:color w:val="800000"/>
          <w:sz w:val="36"/>
          <w:szCs w:val="36"/>
          <w:lang w:val="hy-AM" w:bidi="ar-EG"/>
        </w:rPr>
        <w:t>:</w:t>
      </w:r>
      <w:r w:rsidRPr="00DD5E93">
        <w:rPr>
          <w:rFonts w:asciiTheme="majorBidi" w:hAnsiTheme="majorBidi" w:cstheme="majorBidi"/>
          <w:iCs/>
          <w:color w:val="800000"/>
          <w:sz w:val="36"/>
          <w:szCs w:val="36"/>
          <w:rtl/>
          <w:lang w:bidi="ar-EG"/>
        </w:rPr>
        <w:t xml:space="preserve"> </w:t>
      </w:r>
    </w:p>
    <w:p w14:paraId="329A2C0A" w14:textId="77777777" w:rsidR="00CC23B0" w:rsidRPr="00DD5E93" w:rsidRDefault="00CC23B0" w:rsidP="00CC23B0">
      <w:pPr>
        <w:spacing w:after="0" w:line="240" w:lineRule="auto"/>
        <w:jc w:val="center"/>
        <w:rPr>
          <w:rFonts w:asciiTheme="majorBidi" w:hAnsiTheme="majorBidi" w:cstheme="majorBidi"/>
          <w:b/>
          <w:bCs/>
          <w:i/>
          <w:iCs/>
          <w:color w:val="800000"/>
          <w:sz w:val="36"/>
          <w:szCs w:val="36"/>
          <w:lang w:bidi="ar-EG"/>
        </w:rPr>
      </w:pPr>
      <w:r w:rsidRPr="00DD5E93">
        <w:rPr>
          <w:rFonts w:ascii="Tahoma" w:eastAsia="Tahoma" w:hAnsi="Tahoma" w:cs="Tahoma"/>
          <w:sz w:val="36"/>
          <w:szCs w:val="36"/>
        </w:rPr>
        <w:t>Աբու</w:t>
      </w:r>
      <w:r w:rsidRPr="00DD5E93">
        <w:rPr>
          <w:rFonts w:asciiTheme="majorBidi" w:hAnsiTheme="majorBidi" w:cstheme="majorBidi"/>
          <w:sz w:val="36"/>
          <w:szCs w:val="36"/>
        </w:rPr>
        <w:t xml:space="preserve"> </w:t>
      </w:r>
      <w:r w:rsidRPr="00DD5E93">
        <w:rPr>
          <w:rFonts w:ascii="Tahoma" w:eastAsia="Tahoma" w:hAnsi="Tahoma" w:cs="Tahoma"/>
          <w:sz w:val="36"/>
          <w:szCs w:val="36"/>
        </w:rPr>
        <w:t>Առամ</w:t>
      </w:r>
    </w:p>
    <w:p w14:paraId="5F9853E6" w14:textId="77777777" w:rsidR="0049215E" w:rsidRPr="00DD5E93" w:rsidRDefault="0049215E" w:rsidP="0049215E">
      <w:pPr>
        <w:jc w:val="center"/>
        <w:rPr>
          <w:rFonts w:asciiTheme="majorBidi" w:eastAsia="Times New Roman" w:hAnsiTheme="majorBidi" w:cstheme="majorBidi"/>
          <w:b/>
          <w:color w:val="C00000"/>
          <w:sz w:val="32"/>
          <w:szCs w:val="32"/>
        </w:rPr>
      </w:pPr>
    </w:p>
    <w:p w14:paraId="71D77758" w14:textId="77777777" w:rsidR="0049215E" w:rsidRPr="00DD5E93" w:rsidRDefault="0049215E" w:rsidP="00CC23B0">
      <w:pPr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48"/>
          <w:szCs w:val="48"/>
        </w:rPr>
        <w:lastRenderedPageBreak/>
        <w:t>ԲՈՎԱՆԴԱԿՈՒԹՅՈՒՆ</w:t>
      </w:r>
    </w:p>
    <w:p w14:paraId="720A4E2C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</w:p>
    <w:p w14:paraId="1065DAB5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ՆԱԽԱԲԱՆ</w:t>
      </w:r>
    </w:p>
    <w:p w14:paraId="2E841ACF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ԳԼՈՒԽ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1</w:t>
      </w:r>
    </w:p>
    <w:p w14:paraId="1D0554DD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ՃՇՄԱՐՏՈՒԹՅԱՆ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ՈՐՈՇ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ՎԿԱՅՈՒԹՅՈՒՆՆԵՐ</w:t>
      </w:r>
    </w:p>
    <w:p w14:paraId="709557B5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(1)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Սուրբ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Գիտական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հրաշքները</w:t>
      </w:r>
    </w:p>
    <w:p w14:paraId="2C52A827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proofErr w:type="gramStart"/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proofErr w:type="gramEnd"/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Մարդկային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Սաղմաբանական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զարգացման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7A099B22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Բ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Լեռների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5D9165AE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Տիեզերքի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2DF6A7A4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Ուղեղի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6A8A19D7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Ե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Ծովերի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Գետերի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4F0E3016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Զ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Խորը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Ծովերի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Ներքին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Ալիքների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6E5793CE" w14:textId="77777777" w:rsidR="0049215E" w:rsidRPr="00DD5E93" w:rsidRDefault="0049215E" w:rsidP="00BA69DF">
      <w:pPr>
        <w:bidi w:val="0"/>
        <w:ind w:left="708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Ամպերի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30CE418B" w14:textId="77777777" w:rsidR="0049215E" w:rsidRPr="00DD5E93" w:rsidRDefault="0049215E" w:rsidP="00BA69DF">
      <w:pPr>
        <w:bidi w:val="0"/>
        <w:ind w:left="708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.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Գիտնականների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Մեկնաբանությունները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Սուրբ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Գիտական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Հրաշքների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73B54723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(2)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Մեծ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Մարտահրավերը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,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Ներկայացնելու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Մեկ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Գլուխ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,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համապատասխանում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Սուրբ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գլուխներին</w:t>
      </w:r>
    </w:p>
    <w:p w14:paraId="0C76FB29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(3)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Աստվածաշնչյան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Մարգարեությունները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Մուհամմեդի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(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</w:t>
      </w:r>
      <w:proofErr w:type="gramStart"/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) ,</w:t>
      </w:r>
      <w:proofErr w:type="gramEnd"/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4B8E07AB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(4)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proofErr w:type="gramStart"/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տարբերակները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,</w:t>
      </w:r>
      <w:proofErr w:type="gramEnd"/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որոնք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նշում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են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հետագա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իրադարձությունները</w:t>
      </w:r>
    </w:p>
    <w:p w14:paraId="22C918AB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(5)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Մուհամմեդի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(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Ներկայացրած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Հրաշքները</w:t>
      </w:r>
    </w:p>
    <w:p w14:paraId="17C42107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(6)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Մուհամմեդի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(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պարզ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կյանքը</w:t>
      </w:r>
    </w:p>
    <w:p w14:paraId="5A33D944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(7)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բացառիկ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Աճը</w:t>
      </w:r>
    </w:p>
    <w:p w14:paraId="1222E9BC" w14:textId="77777777" w:rsidR="0049215E" w:rsidRPr="00DD5E93" w:rsidRDefault="0049215E" w:rsidP="00BA69DF">
      <w:pPr>
        <w:bidi w:val="0"/>
        <w:jc w:val="center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lastRenderedPageBreak/>
        <w:t>Գլուխ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2</w:t>
      </w:r>
    </w:p>
    <w:p w14:paraId="606D9794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Որոշ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Շահերը</w:t>
      </w:r>
    </w:p>
    <w:p w14:paraId="675CF123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(1)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Հավերժ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Դրախտի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Դուռը</w:t>
      </w:r>
    </w:p>
    <w:p w14:paraId="739BCCE3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(2)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Փրկությունը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Դժոխքի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Կրակից</w:t>
      </w:r>
    </w:p>
    <w:p w14:paraId="3B10265D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(3)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Իրական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Երջանկություն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Ներքին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Խաղաղություն</w:t>
      </w:r>
    </w:p>
    <w:p w14:paraId="759C8809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(4)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Նախկին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Մեղքերի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Թողությունը</w:t>
      </w:r>
    </w:p>
    <w:p w14:paraId="111BC1B3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Գլուխ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3</w:t>
      </w:r>
    </w:p>
    <w:p w14:paraId="70E2B063" w14:textId="77777777" w:rsidR="0049215E" w:rsidRPr="00DD5E93" w:rsidRDefault="0049215E" w:rsidP="00BA69DF">
      <w:pPr>
        <w:bidi w:val="0"/>
        <w:jc w:val="center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ընդհանուր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Տեղեկությունները</w:t>
      </w:r>
    </w:p>
    <w:p w14:paraId="4395C74B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Ի՞նչ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Իսլամը</w:t>
      </w:r>
    </w:p>
    <w:p w14:paraId="640B4F80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որոշ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հիմնական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հավատքները</w:t>
      </w:r>
    </w:p>
    <w:p w14:paraId="20F5D7BD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(1)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Աստծուն</w:t>
      </w:r>
    </w:p>
    <w:p w14:paraId="12623944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(2)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Հրեշտակներին</w:t>
      </w:r>
    </w:p>
    <w:p w14:paraId="5D3BA3BE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(3)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Աստծո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հայտնած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գրքերին</w:t>
      </w:r>
    </w:p>
    <w:p w14:paraId="54059926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(4)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Աստծո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Մարգարեներին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Առաքյալներին</w:t>
      </w:r>
    </w:p>
    <w:p w14:paraId="75D11A92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(5)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Դատաստանի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Օրվան</w:t>
      </w:r>
    </w:p>
    <w:p w14:paraId="71F55616" w14:textId="77777777" w:rsidR="0049215E" w:rsidRPr="00DD5E93" w:rsidRDefault="0049215E" w:rsidP="00BA69DF">
      <w:pPr>
        <w:bidi w:val="0"/>
        <w:ind w:left="708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(6)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Ալ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-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Քադարին</w:t>
      </w:r>
    </w:p>
    <w:p w14:paraId="6BF47E5A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Արդյո՞ք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գոյություն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ունի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մեկ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այլ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Սուրբ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աղբյուր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,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բացի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Ղուրանից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1DA04659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Մուհամմեդի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(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օրինակները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պատումները</w:t>
      </w:r>
    </w:p>
    <w:p w14:paraId="28B77D5B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Ի՞նչ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ասում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Դատաստանի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Օրվա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</w:p>
    <w:p w14:paraId="2250C84E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Ի՞նչպես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դառնալ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մահմեդական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:</w:t>
      </w:r>
    </w:p>
    <w:p w14:paraId="10210D50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Ինչի՞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Ղուրանը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:</w:t>
      </w:r>
    </w:p>
    <w:p w14:paraId="5F0879A5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Ո՞վ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Մարգարե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Մուհամմեդը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(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Խ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.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)</w:t>
      </w:r>
    </w:p>
    <w:p w14:paraId="632FA8FF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Ո՞րն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տարածման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ազդեցությունը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գիտական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զարգացմանը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36733AB8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Ո՞րն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Մահմեդականների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Հիսուսին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7DA076E3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lastRenderedPageBreak/>
        <w:t>Ի՞նչ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ասում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Ահաբեկչության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մասին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>:</w:t>
      </w:r>
    </w:p>
    <w:p w14:paraId="0FFDDEB3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Մարդու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Իրավունքները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Արդարությունը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մեջ</w:t>
      </w:r>
    </w:p>
    <w:p w14:paraId="195532CD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Ո՞րն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է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կնոջ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Դիրքը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ըստ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748A97AB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Ընտանիքը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Ըստ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</w:p>
    <w:p w14:paraId="03E979FB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Ինչպե՞ս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են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մահմեդականները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վերաբերվում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տարեցներին</w:t>
      </w:r>
    </w:p>
    <w:p w14:paraId="2EF9333A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Ո՞րոնք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են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հինգ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սյուները</w:t>
      </w:r>
    </w:p>
    <w:p w14:paraId="292F15E2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(1)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Հավատքի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վկայությունը</w:t>
      </w:r>
    </w:p>
    <w:p w14:paraId="0E674277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(2)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Աղոթք</w:t>
      </w:r>
    </w:p>
    <w:p w14:paraId="2A6D8E06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(3)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Բարեգործություն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,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Զաքյաթ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ab/>
      </w:r>
    </w:p>
    <w:p w14:paraId="47EE37E6" w14:textId="77777777" w:rsidR="0049215E" w:rsidRPr="00DD5E93" w:rsidRDefault="0049215E" w:rsidP="00BA69DF">
      <w:pPr>
        <w:bidi w:val="0"/>
        <w:ind w:left="708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(4)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Պահք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Ռամադան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ամսվա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ընթացքում</w:t>
      </w:r>
    </w:p>
    <w:p w14:paraId="18E3437B" w14:textId="77777777" w:rsidR="0049215E" w:rsidRPr="00DD5E93" w:rsidRDefault="0049215E" w:rsidP="00BA69DF">
      <w:pPr>
        <w:bidi w:val="0"/>
        <w:ind w:left="708"/>
        <w:jc w:val="both"/>
        <w:rPr>
          <w:rFonts w:asciiTheme="majorBidi" w:hAnsiTheme="majorBidi" w:cstheme="majorBidi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(5)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Ուխտագնացություն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Մեքքա</w:t>
      </w:r>
    </w:p>
    <w:p w14:paraId="61A07FC0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Իսլամը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Ամերիկայի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Միացյալ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Նահանգներում</w:t>
      </w:r>
    </w:p>
    <w:p w14:paraId="6551E02F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Լրացուցիչ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տեղեկություններ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</w:p>
    <w:p w14:paraId="11125972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Գրքի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Մեկնաբանություններ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և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առաջարկություններ</w:t>
      </w:r>
    </w:p>
    <w:p w14:paraId="07FE3340" w14:textId="77777777" w:rsidR="0049215E" w:rsidRPr="00DD5E93" w:rsidRDefault="0049215E" w:rsidP="00BA69DF">
      <w:pPr>
        <w:bidi w:val="0"/>
        <w:jc w:val="both"/>
        <w:rPr>
          <w:rFonts w:asciiTheme="majorBidi" w:eastAsia="Times New Roman" w:hAnsiTheme="majorBidi" w:cstheme="majorBidi"/>
          <w:b/>
          <w:color w:val="C00000"/>
          <w:sz w:val="28"/>
          <w:szCs w:val="28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Իսլամի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հետագա</w:t>
      </w:r>
      <w:r w:rsidRPr="00DD5E93">
        <w:rPr>
          <w:rFonts w:asciiTheme="majorBidi" w:eastAsia="Times New Roman" w:hAnsiTheme="majorBidi" w:cstheme="majorBidi"/>
          <w:b/>
          <w:color w:val="C00000"/>
          <w:sz w:val="28"/>
          <w:szCs w:val="28"/>
        </w:rPr>
        <w:t xml:space="preserve"> </w:t>
      </w: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ընթերցումը</w:t>
      </w:r>
    </w:p>
    <w:p w14:paraId="3E00C0A4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  <w:r w:rsidRPr="00DD5E93">
        <w:rPr>
          <w:rFonts w:ascii="Tahoma" w:eastAsia="Tahoma" w:hAnsi="Tahoma" w:cs="Tahoma"/>
          <w:b/>
          <w:color w:val="C00000"/>
          <w:sz w:val="28"/>
          <w:szCs w:val="28"/>
        </w:rPr>
        <w:t>Քաղվածք</w:t>
      </w:r>
    </w:p>
    <w:p w14:paraId="3DEB3BBB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</w:p>
    <w:p w14:paraId="045F3AD8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</w:p>
    <w:p w14:paraId="54613600" w14:textId="77777777" w:rsidR="0049215E" w:rsidRPr="00DD5E93" w:rsidRDefault="0049215E" w:rsidP="00BA69DF">
      <w:pPr>
        <w:bidi w:val="0"/>
        <w:jc w:val="both"/>
        <w:rPr>
          <w:rFonts w:asciiTheme="majorBidi" w:hAnsiTheme="majorBidi" w:cstheme="majorBidi"/>
        </w:rPr>
      </w:pPr>
    </w:p>
    <w:p w14:paraId="30618D6B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297B1F88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73758031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7DC3C531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5A70F07F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39C7102E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24C47899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20534ECA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3702609E" w14:textId="77777777" w:rsidR="0049215E" w:rsidRPr="00DD5E93" w:rsidRDefault="0049215E" w:rsidP="0049215E">
      <w:pPr>
        <w:jc w:val="both"/>
        <w:rPr>
          <w:rFonts w:asciiTheme="majorBidi" w:hAnsiTheme="majorBidi" w:cstheme="majorBidi"/>
        </w:rPr>
      </w:pPr>
    </w:p>
    <w:p w14:paraId="714160F1" w14:textId="77777777" w:rsidR="0049215E" w:rsidRPr="00DD5E93" w:rsidRDefault="0049215E" w:rsidP="00CC23B0">
      <w:pPr>
        <w:jc w:val="center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lastRenderedPageBreak/>
        <w:t>Ն</w:t>
      </w:r>
      <w:r w:rsidR="000C1296"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ախաբան</w:t>
      </w:r>
    </w:p>
    <w:p w14:paraId="7430EBB1" w14:textId="77777777" w:rsidR="0049215E" w:rsidRPr="00DD5E93" w:rsidRDefault="0049215E" w:rsidP="0049215E">
      <w:pPr>
        <w:jc w:val="center"/>
        <w:rPr>
          <w:rFonts w:asciiTheme="majorBidi" w:hAnsiTheme="majorBidi" w:cstheme="majorBidi"/>
          <w:lang w:val="ro-RO"/>
        </w:rPr>
      </w:pPr>
    </w:p>
    <w:p w14:paraId="13CEE61B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գիրքը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Իսլամի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ընկալման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հակիրճ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ուղեցույցը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բաղկացած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երեք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գլուխներից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035E5694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Առաջին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. 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Իսլամական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ճշմարտության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վկայություններ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–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պատասխանում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քանի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կարևոր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հարցերի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ինչպիսիք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</w:p>
    <w:p w14:paraId="552C2B27" w14:textId="77777777" w:rsidR="0049215E" w:rsidRPr="00DD5E93" w:rsidRDefault="0049215E" w:rsidP="00542AC0">
      <w:pPr>
        <w:numPr>
          <w:ilvl w:val="0"/>
          <w:numId w:val="17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Արդյո՞ք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իրապես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</w:p>
    <w:p w14:paraId="1A806AA3" w14:textId="77777777" w:rsidR="0049215E" w:rsidRPr="00DD5E93" w:rsidRDefault="0049215E" w:rsidP="00542AC0">
      <w:pPr>
        <w:numPr>
          <w:ilvl w:val="0"/>
          <w:numId w:val="17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Արդյո՞ք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eastAsia="Times New Roman" w:hAnsiTheme="majorBidi" w:cstheme="majorBidi"/>
          <w:sz w:val="24"/>
          <w:szCs w:val="24"/>
          <w:vertAlign w:val="superscript"/>
          <w:lang w:val="hy-AM"/>
        </w:rPr>
        <w:footnoteReference w:id="1"/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:</w:t>
      </w:r>
    </w:p>
    <w:p w14:paraId="4B879F2B" w14:textId="77777777" w:rsidR="0049215E" w:rsidRPr="00DD5E93" w:rsidRDefault="000C1296" w:rsidP="00542AC0">
      <w:pPr>
        <w:pStyle w:val="ListParagraph"/>
        <w:numPr>
          <w:ilvl w:val="0"/>
          <w:numId w:val="17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Theme="majorBidi" w:hAnsiTheme="majorBidi" w:cstheme="majorBidi"/>
          <w:noProof/>
        </w:rPr>
        <w:drawing>
          <wp:anchor distT="0" distB="0" distL="114300" distR="114300" simplePos="0" relativeHeight="251653120" behindDoc="0" locked="0" layoutInCell="0" hidden="0" allowOverlap="0" wp14:anchorId="7CD21ADB" wp14:editId="235D415E">
            <wp:simplePos x="0" y="0"/>
            <wp:positionH relativeFrom="margin">
              <wp:posOffset>3764915</wp:posOffset>
            </wp:positionH>
            <wp:positionV relativeFrom="paragraph">
              <wp:posOffset>78740</wp:posOffset>
            </wp:positionV>
            <wp:extent cx="1512570" cy="2249805"/>
            <wp:effectExtent l="0" t="0" r="0" b="0"/>
            <wp:wrapSquare wrapText="bothSides" distT="0" distB="0" distL="114300" distR="114300"/>
            <wp:docPr id="448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24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Արդյո՞ք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 xml:space="preserve"> </w:t>
      </w:r>
      <w:r w:rsidR="0049215E" w:rsidRPr="00DD5E93">
        <w:rPr>
          <w:rFonts w:ascii="Tahoma" w:eastAsia="Tahoma" w:hAnsi="Tahoma" w:cs="Tahoma"/>
          <w:sz w:val="24"/>
          <w:szCs w:val="24"/>
          <w:lang w:val="hy-AM"/>
        </w:rPr>
        <w:t>կրոնը</w:t>
      </w:r>
      <w:r w:rsidR="0049215E" w:rsidRPr="00DD5E93">
        <w:rPr>
          <w:rFonts w:asciiTheme="majorBidi" w:eastAsia="Times New Roman" w:hAnsiTheme="majorBidi" w:cstheme="majorBidi"/>
          <w:sz w:val="24"/>
          <w:szCs w:val="24"/>
          <w:lang w:val="hy-AM"/>
        </w:rPr>
        <w:t>:</w:t>
      </w:r>
    </w:p>
    <w:p w14:paraId="2CF2180D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Տվյալ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տիպի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վկայություն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</w:p>
    <w:p w14:paraId="5E9185FC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1)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Սուրբ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Գիտական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Հրաշքները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. </w:t>
      </w:r>
    </w:p>
    <w:p w14:paraId="0FCDF788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hAnsiTheme="majorBidi" w:cstheme="majorBidi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Տվյալ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հատվածը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պատկերազարդ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քննարկում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վերջերս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հայտաբերած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գիտական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փաստերը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տասնչորս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դար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առաջ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Սուրբ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6B9DCDDB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2)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Մեծ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մարտահրավեր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ներկայացնելու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Սուրբ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գլուխներին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համապատասխան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մեկ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</w:p>
    <w:p w14:paraId="1FEF4644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մարտահրավեր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նետում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մարդուն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ներկայացնել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գլուխներին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համապատասխան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ժամանակից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տասնչորս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դար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մինչ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օրս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վիճակի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ընդունել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մարտահրավերը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չնայած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փաստի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ամենափոքր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108)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բաղկացած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բառից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39677459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3)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Իսլամի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Մուհամմեդի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Գալստյան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Աստվածաշնչյան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Մարգարեությունները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</w:p>
    <w:p w14:paraId="50E74569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հատվածը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քննարկում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գալստյան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Աստվածաշնչյան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մարգարեությունները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535EA722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4)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Ղուրանական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տարբերակները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հետագայում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տեղի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ունեցող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ապագա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իրադարձությունները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. </w:t>
      </w:r>
    </w:p>
    <w:p w14:paraId="713EA2F5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ապագա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իրադարձություններ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տեղի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ունենում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հետագայում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օրինակ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Պարսիկների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հանդեպ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Հռոմեացիների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հաղթանակը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0AFE8885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lastRenderedPageBreak/>
        <w:t xml:space="preserve">5) 5.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Մուհամմեդի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ներկայացրած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հրաշքները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</w:p>
    <w:p w14:paraId="61C7FF00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ներկայացրել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շատ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հրաշքներ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ականատես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եղել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շատերը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508E950A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6)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Մուհամմեդի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Պարզ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sz w:val="24"/>
          <w:szCs w:val="24"/>
          <w:lang w:val="ro-RO"/>
        </w:rPr>
        <w:t>Կյանքը</w:t>
      </w:r>
      <w:r w:rsidRPr="00DD5E93">
        <w:rPr>
          <w:rFonts w:asciiTheme="majorBidi" w:eastAsia="Times New Roman" w:hAnsiTheme="majorBidi" w:cstheme="majorBidi"/>
          <w:b/>
          <w:sz w:val="24"/>
          <w:szCs w:val="24"/>
          <w:lang w:val="ro-RO"/>
        </w:rPr>
        <w:t>.</w:t>
      </w:r>
    </w:p>
    <w:p w14:paraId="08F88C02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պարզորեն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կեղծ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չէր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մարգարեությունը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իշխանություն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հզորություն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նյութական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բարիք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ստանալու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նպատակով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421FE75E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վկայություններից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եզրահանգում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</w:p>
    <w:p w14:paraId="5CFBD54B" w14:textId="77777777" w:rsidR="0049215E" w:rsidRPr="00DD5E93" w:rsidRDefault="0049215E" w:rsidP="00542AC0">
      <w:pPr>
        <w:pStyle w:val="ListParagraph"/>
        <w:numPr>
          <w:ilvl w:val="0"/>
          <w:numId w:val="15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պետք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խոսքը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44327769" w14:textId="77777777" w:rsidR="0049215E" w:rsidRPr="00DD5E93" w:rsidRDefault="0049215E" w:rsidP="00542AC0">
      <w:pPr>
        <w:pStyle w:val="ListParagraph"/>
        <w:numPr>
          <w:ilvl w:val="0"/>
          <w:numId w:val="15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իրոք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ուղարկել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Աստվածը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5F1BD6D4" w14:textId="77777777" w:rsidR="0049215E" w:rsidRPr="00DD5E93" w:rsidRDefault="0049215E" w:rsidP="00542AC0">
      <w:pPr>
        <w:pStyle w:val="ListParagraph"/>
        <w:numPr>
          <w:ilvl w:val="0"/>
          <w:numId w:val="15"/>
        </w:numPr>
        <w:bidi w:val="0"/>
        <w:spacing w:after="0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Իսլամը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իրոք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կրոնը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4A0D5B22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Եթե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ցանկություն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գիտակցել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թե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արդյոք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կրոնը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թե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կեղծ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չպետք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հիմնվենք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զգացմունքների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զգացողությունների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սովորույթների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վրա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Հակառակը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պետք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հիմնվենք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բանականության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գիտակցության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վրա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Երբ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ուղարկեց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մարգարեներին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նրանց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աջակցեց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հրաշքներով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վկայությամբ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ապացուցեց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նրանք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ուղարկած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մարգարեներն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ուստի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կրոնը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նրանք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բերեցին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ճշմարիտ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7D6DF234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Երկրորդ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. 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Իսլամի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առավելությունները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առավելությունները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Իսլամը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ներկայացնում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անհատներին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օրինակ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</w:p>
    <w:p w14:paraId="7DF1A056" w14:textId="77777777" w:rsidR="0049215E" w:rsidRPr="00DD5E93" w:rsidRDefault="0049215E" w:rsidP="00542AC0">
      <w:pPr>
        <w:pStyle w:val="ListParagraph"/>
        <w:numPr>
          <w:ilvl w:val="0"/>
          <w:numId w:val="16"/>
        </w:numPr>
        <w:bidi w:val="0"/>
        <w:spacing w:after="0"/>
        <w:jc w:val="both"/>
        <w:rPr>
          <w:rFonts w:asciiTheme="majorBidi" w:eastAsia="Times New Roman" w:hAnsiTheme="majorBidi" w:cstheme="majorBidi"/>
          <w:bCs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Հավերժ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Դրախտի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Դուռը</w:t>
      </w:r>
    </w:p>
    <w:p w14:paraId="39A0EF5D" w14:textId="77777777" w:rsidR="0049215E" w:rsidRPr="00DD5E93" w:rsidRDefault="0049215E" w:rsidP="00542AC0">
      <w:pPr>
        <w:pStyle w:val="ListParagraph"/>
        <w:numPr>
          <w:ilvl w:val="0"/>
          <w:numId w:val="16"/>
        </w:numPr>
        <w:bidi w:val="0"/>
        <w:spacing w:after="0"/>
        <w:jc w:val="both"/>
        <w:rPr>
          <w:rFonts w:asciiTheme="majorBidi" w:eastAsia="Times New Roman" w:hAnsiTheme="majorBidi" w:cstheme="majorBidi"/>
          <w:bCs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Դժոխքի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Կրակի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Փրկությունը</w:t>
      </w:r>
    </w:p>
    <w:p w14:paraId="6E0BA0D1" w14:textId="77777777" w:rsidR="0049215E" w:rsidRPr="00DD5E93" w:rsidRDefault="0049215E" w:rsidP="00542AC0">
      <w:pPr>
        <w:pStyle w:val="ListParagraph"/>
        <w:numPr>
          <w:ilvl w:val="0"/>
          <w:numId w:val="16"/>
        </w:numPr>
        <w:bidi w:val="0"/>
        <w:spacing w:after="0"/>
        <w:jc w:val="both"/>
        <w:rPr>
          <w:rFonts w:asciiTheme="majorBidi" w:eastAsia="Times New Roman" w:hAnsiTheme="majorBidi" w:cstheme="majorBidi"/>
          <w:bCs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Իրական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երջանկությունը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ներքին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խաղաղությունը</w:t>
      </w:r>
    </w:p>
    <w:p w14:paraId="4F25708E" w14:textId="77777777" w:rsidR="0049215E" w:rsidRPr="00DD5E93" w:rsidRDefault="0049215E" w:rsidP="00542AC0">
      <w:pPr>
        <w:pStyle w:val="ListParagraph"/>
        <w:numPr>
          <w:ilvl w:val="0"/>
          <w:numId w:val="16"/>
        </w:numPr>
        <w:bidi w:val="0"/>
        <w:spacing w:after="0"/>
        <w:jc w:val="both"/>
        <w:rPr>
          <w:rFonts w:asciiTheme="majorBidi" w:hAnsiTheme="majorBidi" w:cstheme="majorBidi"/>
          <w:bCs/>
          <w:lang w:val="ro-RO"/>
        </w:rPr>
      </w:pP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Բոլոր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նախկին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մեղքերի</w:t>
      </w:r>
      <w:r w:rsidRPr="00DD5E93">
        <w:rPr>
          <w:rFonts w:asciiTheme="majorBidi" w:eastAsia="Times New Roman" w:hAnsiTheme="majorBidi" w:cstheme="majorBidi"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Cs/>
          <w:sz w:val="24"/>
          <w:szCs w:val="24"/>
          <w:lang w:val="ro-RO"/>
        </w:rPr>
        <w:t>թողությունը</w:t>
      </w:r>
    </w:p>
    <w:p w14:paraId="6A5BD086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Երրորդ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Ընդհանուր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տեղեկություն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Իսլամի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ro-RO"/>
        </w:rPr>
        <w:t>մասին</w:t>
      </w:r>
      <w:r w:rsidRPr="00DD5E93">
        <w:rPr>
          <w:rFonts w:asciiTheme="majorBidi" w:eastAsia="Times New Roman" w:hAnsiTheme="majorBidi" w:cstheme="majorBidi"/>
          <w:b/>
          <w:bCs/>
          <w:sz w:val="24"/>
          <w:szCs w:val="24"/>
          <w:lang w:val="ro-RO"/>
        </w:rPr>
        <w:t>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ներկայացնում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ընդհանուր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տեղեկություններ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ուղղում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թյուրիմացությունները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պատասխանում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ընդհանուր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հարցերի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ինչպիսիք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</w:p>
    <w:p w14:paraId="5F5B95D2" w14:textId="77777777" w:rsidR="0049215E" w:rsidRPr="00DD5E93" w:rsidRDefault="0049215E" w:rsidP="00542AC0">
      <w:pPr>
        <w:numPr>
          <w:ilvl w:val="0"/>
          <w:numId w:val="14"/>
        </w:numPr>
        <w:bidi w:val="0"/>
        <w:spacing w:after="0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Ի՞նչ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Իսլամը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ահաբեկչության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մասին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578F7DC4" w14:textId="77777777" w:rsidR="0049215E" w:rsidRPr="00DD5E93" w:rsidRDefault="0049215E" w:rsidP="00542AC0">
      <w:pPr>
        <w:numPr>
          <w:ilvl w:val="0"/>
          <w:numId w:val="14"/>
        </w:numPr>
        <w:bidi w:val="0"/>
        <w:spacing w:after="0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Ո՞րն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կնոջ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դիրքը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Իսլամում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36D8B84C" w14:textId="77777777" w:rsidR="0049215E" w:rsidRPr="00DD5E93" w:rsidRDefault="0049215E" w:rsidP="0049215E">
      <w:pPr>
        <w:spacing w:after="0"/>
        <w:ind w:firstLine="709"/>
        <w:jc w:val="both"/>
        <w:rPr>
          <w:rFonts w:asciiTheme="majorBidi" w:hAnsiTheme="majorBidi" w:cstheme="majorBidi"/>
          <w:lang w:val="ro-RO"/>
        </w:rPr>
      </w:pPr>
    </w:p>
    <w:p w14:paraId="33230B42" w14:textId="77777777" w:rsidR="0049215E" w:rsidRPr="00DD5E93" w:rsidRDefault="0049215E" w:rsidP="0049215E">
      <w:pPr>
        <w:spacing w:after="0"/>
        <w:ind w:firstLine="709"/>
        <w:jc w:val="both"/>
        <w:rPr>
          <w:rFonts w:asciiTheme="majorBidi" w:hAnsiTheme="majorBidi" w:cstheme="majorBidi"/>
          <w:lang w:val="ro-RO"/>
        </w:rPr>
      </w:pPr>
    </w:p>
    <w:p w14:paraId="6273C009" w14:textId="77777777" w:rsidR="00DD5E93" w:rsidRDefault="00DD5E93">
      <w:pPr>
        <w:bidi w:val="0"/>
        <w:rPr>
          <w:rFonts w:ascii="Tahoma" w:eastAsia="Tahoma" w:hAnsi="Tahoma" w:cs="Tahoma"/>
          <w:b/>
          <w:color w:val="C00000"/>
          <w:sz w:val="44"/>
          <w:szCs w:val="44"/>
          <w:lang w:val="ro-RO"/>
        </w:rPr>
      </w:pPr>
      <w:r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br w:type="page"/>
      </w:r>
    </w:p>
    <w:p w14:paraId="0D9B0A0A" w14:textId="77777777" w:rsidR="0049215E" w:rsidRPr="00DD5E93" w:rsidRDefault="0049215E" w:rsidP="00DD5E93">
      <w:pPr>
        <w:jc w:val="center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lastRenderedPageBreak/>
        <w:t>ԳԼՈՒԽ</w:t>
      </w:r>
      <w:r w:rsidRPr="00DD5E93">
        <w:rPr>
          <w:rFonts w:asciiTheme="majorBidi" w:eastAsia="Times New Roman" w:hAnsiTheme="majorBidi" w:cstheme="majorBidi"/>
          <w:b/>
          <w:color w:val="C00000"/>
          <w:sz w:val="44"/>
          <w:szCs w:val="44"/>
          <w:lang w:val="ro-RO"/>
        </w:rPr>
        <w:t xml:space="preserve"> 1</w:t>
      </w:r>
    </w:p>
    <w:p w14:paraId="0FDCE346" w14:textId="77777777" w:rsidR="0049215E" w:rsidRPr="00DD5E93" w:rsidRDefault="0049215E" w:rsidP="000C1296">
      <w:pPr>
        <w:bidi w:val="0"/>
        <w:spacing w:after="0"/>
        <w:jc w:val="center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b/>
          <w:i/>
          <w:color w:val="C00000"/>
          <w:sz w:val="44"/>
          <w:szCs w:val="44"/>
          <w:lang w:val="ro-RO"/>
        </w:rPr>
        <w:t>ԻՍԼԱՄԱԿԱՆ</w:t>
      </w:r>
      <w:r w:rsidRPr="00DD5E93">
        <w:rPr>
          <w:rFonts w:asciiTheme="majorBidi" w:eastAsia="Times New Roman" w:hAnsiTheme="majorBidi" w:cstheme="majorBidi"/>
          <w:b/>
          <w:i/>
          <w:color w:val="C00000"/>
          <w:sz w:val="44"/>
          <w:szCs w:val="4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i/>
          <w:color w:val="C00000"/>
          <w:sz w:val="44"/>
          <w:szCs w:val="44"/>
          <w:lang w:val="ro-RO"/>
        </w:rPr>
        <w:t>ՃՇՄԱՐՏՈՒԹՅԱՆ</w:t>
      </w:r>
      <w:r w:rsidRPr="00DD5E93">
        <w:rPr>
          <w:rFonts w:asciiTheme="majorBidi" w:eastAsia="Times New Roman" w:hAnsiTheme="majorBidi" w:cstheme="majorBidi"/>
          <w:b/>
          <w:i/>
          <w:color w:val="C00000"/>
          <w:sz w:val="44"/>
          <w:szCs w:val="4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i/>
          <w:color w:val="C00000"/>
          <w:sz w:val="44"/>
          <w:szCs w:val="4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b/>
          <w:i/>
          <w:color w:val="C00000"/>
          <w:sz w:val="44"/>
          <w:szCs w:val="4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i/>
          <w:color w:val="C00000"/>
          <w:sz w:val="44"/>
          <w:szCs w:val="44"/>
          <w:lang w:val="ro-RO"/>
        </w:rPr>
        <w:t>ՎԿԱՅՈՒԹՅՈՒՆՆԵՐ</w:t>
      </w:r>
    </w:p>
    <w:p w14:paraId="2807AC67" w14:textId="77777777" w:rsidR="0049215E" w:rsidRPr="00DD5E93" w:rsidRDefault="0049215E" w:rsidP="0049215E">
      <w:pPr>
        <w:spacing w:after="0"/>
        <w:ind w:firstLine="709"/>
        <w:jc w:val="both"/>
        <w:rPr>
          <w:rFonts w:asciiTheme="majorBidi" w:eastAsia="Times New Roman" w:hAnsiTheme="majorBidi" w:cstheme="majorBidi"/>
          <w:sz w:val="24"/>
          <w:szCs w:val="24"/>
          <w:lang w:val="ro-RO"/>
        </w:rPr>
      </w:pPr>
    </w:p>
    <w:p w14:paraId="496DB931" w14:textId="77777777" w:rsidR="0049215E" w:rsidRPr="00DD5E93" w:rsidRDefault="004921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Աստված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աջակցել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շատ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հրաշքներով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վկայություններով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ապացույց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Նույնպես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շատ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հրաշքներով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աջակցել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գիրքին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Սուրբ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ապացույց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խոսքն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մարդ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արարած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կայանում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դրա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հեղինակը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Հետևյալ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գլուխը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քննարկում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վկայություններից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քանիսը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11667B79" w14:textId="77777777" w:rsidR="0049215E" w:rsidRPr="00DD5E93" w:rsidRDefault="0049215E" w:rsidP="0049215E">
      <w:pPr>
        <w:spacing w:after="0"/>
        <w:ind w:firstLine="709"/>
        <w:jc w:val="both"/>
        <w:rPr>
          <w:rFonts w:asciiTheme="majorBidi" w:hAnsiTheme="majorBidi" w:cstheme="majorBidi"/>
          <w:lang w:val="ro-RO"/>
        </w:rPr>
      </w:pPr>
    </w:p>
    <w:p w14:paraId="239B8F4D" w14:textId="77777777" w:rsidR="0049215E" w:rsidRPr="00DD5E93" w:rsidRDefault="0049215E" w:rsidP="0049215E">
      <w:pPr>
        <w:bidi w:val="0"/>
        <w:spacing w:after="0"/>
        <w:ind w:firstLine="709"/>
        <w:jc w:val="center"/>
        <w:rPr>
          <w:rFonts w:asciiTheme="majorBidi" w:hAnsiTheme="majorBidi" w:cstheme="majorBidi"/>
          <w:lang w:val="ro-RO"/>
        </w:rPr>
      </w:pPr>
      <w:r w:rsidRPr="00DD5E93">
        <w:rPr>
          <w:rFonts w:asciiTheme="majorBidi" w:eastAsia="Times New Roman" w:hAnsiTheme="majorBidi" w:cstheme="majorBidi"/>
          <w:b/>
          <w:color w:val="C00000"/>
          <w:sz w:val="44"/>
          <w:szCs w:val="44"/>
          <w:lang w:val="ro-RO"/>
        </w:rPr>
        <w:t xml:space="preserve">(1) </w:t>
      </w:r>
      <w:r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Ս</w:t>
      </w:r>
      <w:r w:rsidR="000C1296"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ուրբ</w:t>
      </w:r>
      <w:r w:rsidR="000C1296" w:rsidRPr="00DD5E93">
        <w:rPr>
          <w:rFonts w:asciiTheme="majorBidi" w:eastAsia="Times New Roman" w:hAnsiTheme="majorBidi" w:cstheme="majorBidi"/>
          <w:b/>
          <w:color w:val="C00000"/>
          <w:sz w:val="44"/>
          <w:szCs w:val="44"/>
          <w:lang w:val="ro-RO"/>
        </w:rPr>
        <w:t xml:space="preserve"> </w:t>
      </w:r>
      <w:r w:rsidR="000C1296"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ղուրանի</w:t>
      </w:r>
      <w:r w:rsidR="000C1296" w:rsidRPr="00DD5E93">
        <w:rPr>
          <w:rFonts w:asciiTheme="majorBidi" w:eastAsia="Times New Roman" w:hAnsiTheme="majorBidi" w:cstheme="majorBidi"/>
          <w:b/>
          <w:color w:val="C00000"/>
          <w:sz w:val="44"/>
          <w:szCs w:val="44"/>
          <w:lang w:val="ro-RO"/>
        </w:rPr>
        <w:t xml:space="preserve"> </w:t>
      </w:r>
      <w:r w:rsidR="000C1296"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գիտական</w:t>
      </w:r>
      <w:r w:rsidR="000C1296" w:rsidRPr="00DD5E93">
        <w:rPr>
          <w:rFonts w:asciiTheme="majorBidi" w:eastAsia="Times New Roman" w:hAnsiTheme="majorBidi" w:cstheme="majorBidi"/>
          <w:b/>
          <w:color w:val="C00000"/>
          <w:sz w:val="44"/>
          <w:szCs w:val="44"/>
          <w:lang w:val="ro-RO"/>
        </w:rPr>
        <w:t xml:space="preserve"> </w:t>
      </w:r>
      <w:r w:rsidR="000C1296" w:rsidRPr="00DD5E93">
        <w:rPr>
          <w:rFonts w:ascii="Tahoma" w:eastAsia="Tahoma" w:hAnsi="Tahoma" w:cs="Tahoma"/>
          <w:b/>
          <w:color w:val="C00000"/>
          <w:sz w:val="44"/>
          <w:szCs w:val="44"/>
          <w:lang w:val="ro-RO"/>
        </w:rPr>
        <w:t>հրաշքները</w:t>
      </w:r>
    </w:p>
    <w:p w14:paraId="21D5353F" w14:textId="77777777" w:rsidR="0049215E" w:rsidRPr="00DD5E93" w:rsidRDefault="0049215E" w:rsidP="0049215E">
      <w:pPr>
        <w:ind w:firstLine="709"/>
        <w:jc w:val="both"/>
        <w:rPr>
          <w:rFonts w:asciiTheme="majorBidi" w:hAnsiTheme="majorBidi" w:cstheme="majorBidi"/>
          <w:lang w:val="ro-RO"/>
        </w:rPr>
      </w:pPr>
    </w:p>
    <w:p w14:paraId="0B68752D" w14:textId="77777777" w:rsidR="0049215E" w:rsidRPr="00DD5E93" w:rsidRDefault="0049215E" w:rsidP="0049215E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Theme="majorBidi" w:hAnsiTheme="majorBidi" w:cstheme="majorBidi"/>
          <w:noProof/>
        </w:rPr>
        <w:drawing>
          <wp:anchor distT="0" distB="0" distL="114300" distR="114300" simplePos="0" relativeHeight="251657216" behindDoc="0" locked="0" layoutInCell="1" allowOverlap="1" wp14:anchorId="4BA165BA" wp14:editId="09C85B5A">
            <wp:simplePos x="0" y="0"/>
            <wp:positionH relativeFrom="column">
              <wp:posOffset>3077845</wp:posOffset>
            </wp:positionH>
            <wp:positionV relativeFrom="paragraph">
              <wp:posOffset>860425</wp:posOffset>
            </wp:positionV>
            <wp:extent cx="219075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12" y="21523"/>
                <wp:lineTo x="21412" y="0"/>
                <wp:lineTo x="0" y="0"/>
              </wp:wrapPolygon>
            </wp:wrapThrough>
            <wp:docPr id="449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a.jp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E93">
        <w:rPr>
          <w:rFonts w:asciiTheme="majorBidi" w:hAnsiTheme="majorBidi" w:cstheme="majorBidi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խոսքը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Գաբրիել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Հրեշտակի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միջոցով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մտապահում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այնուհետ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թելադրում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ուղեկցորդներին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Իրենց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հերթին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նրանք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մտապահում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գրառում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կրկնում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Ավելին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անգամ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կրկնում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Գաբրիել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Հրեշտակի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իր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կյանքի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տարվա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ընթացքում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երկու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անգամ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պահից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մինչ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օրս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շատ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Մահմեդականներ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տառ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առ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տառ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մտապահում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ամբողջ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Նրանցից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ոմանք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մինչ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տարեկան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հասակը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,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մտապահում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ամբողջ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Դարերի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ընթացքում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ոչ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տառ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անգամ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ենթարկվել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փոփոխության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:</w:t>
      </w:r>
    </w:p>
    <w:p w14:paraId="4163F72B" w14:textId="77777777" w:rsidR="0049215E" w:rsidRPr="00DD5E93" w:rsidRDefault="0049215E" w:rsidP="00BA69DF">
      <w:pPr>
        <w:bidi w:val="0"/>
        <w:spacing w:after="0"/>
        <w:ind w:firstLine="709"/>
        <w:jc w:val="both"/>
        <w:rPr>
          <w:rFonts w:asciiTheme="majorBidi" w:hAnsiTheme="majorBidi" w:cstheme="majorBidi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հայտնվել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տասնչորս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դար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առաջ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նշում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փաստեր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գիտնականները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վերջերս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ապացուցել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Անկասկած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ապացուցում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պետք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լինի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գրական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խոսքը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Ղուրանի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հեղինակը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որևէ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անհատը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չէ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lastRenderedPageBreak/>
        <w:t>նույնպես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ապացույց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հանդիսանում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Մուհամմեդը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Խ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Աստծո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ուղարկած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ճշմարիտ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Մարգարեն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Պատճառաբանությունից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զուրկ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փաստը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տասնչորս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դար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առաջ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որևէ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մեկը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կարող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էր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տեղյակ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լինել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փաստերին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որոնք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հայտաբերել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կամ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ապացուցել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միայն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վերջերս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ընդլայնված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սարքավորումների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և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բարդ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գիտական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մեթոդների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միջոցով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Հետևում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են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որոշ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ro-RO"/>
        </w:rPr>
        <w:t>օրինակներ</w:t>
      </w:r>
      <w:r w:rsidRPr="00DD5E93">
        <w:rPr>
          <w:rFonts w:asciiTheme="majorBidi" w:eastAsia="Times New Roman" w:hAnsiTheme="majorBidi" w:cstheme="majorBidi"/>
          <w:sz w:val="24"/>
          <w:szCs w:val="24"/>
          <w:lang w:val="ro-RO"/>
        </w:rPr>
        <w:t>.</w:t>
      </w:r>
    </w:p>
    <w:p w14:paraId="330E12D3" w14:textId="77777777" w:rsidR="00583CDB" w:rsidRPr="00DD5E93" w:rsidRDefault="00583CDB" w:rsidP="007656EA">
      <w:pPr>
        <w:bidi w:val="0"/>
        <w:jc w:val="both"/>
        <w:rPr>
          <w:rFonts w:asciiTheme="majorBidi" w:hAnsiTheme="majorBidi" w:cstheme="majorBidi"/>
          <w:sz w:val="24"/>
          <w:szCs w:val="24"/>
          <w:lang w:val="ro-RO"/>
        </w:rPr>
      </w:pPr>
    </w:p>
    <w:p w14:paraId="3DF4F933" w14:textId="77777777" w:rsidR="002C37A4" w:rsidRPr="00DD5E93" w:rsidRDefault="002C37A4" w:rsidP="000C1296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538135" w:themeColor="accent6" w:themeShade="BF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մարդկային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սաղմի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զարգացման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.</w:t>
      </w:r>
    </w:p>
    <w:p w14:paraId="7A08FD7A" w14:textId="77777777" w:rsidR="00CD5898" w:rsidRPr="00DD5E93" w:rsidRDefault="00CD589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5F13D5C" w14:textId="77777777" w:rsidR="0005659F" w:rsidRPr="00DD5E93" w:rsidRDefault="00BF58D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մարդուն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կավից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կաթիլ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կարգավորված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վայրում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ամուր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հաստատված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կաթիլը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8707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05659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ալաքահի</w:t>
      </w:r>
      <w:r w:rsidR="0038707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05659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թանձրուկի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կախուկի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արյան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գնդի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8707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աքահը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մուդղահի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A3D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թանձրուկի</w:t>
      </w:r>
      <w:r w:rsidR="008A3D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8A3D52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"/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8707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8A3D5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8A3D5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23:12-14</w:t>
      </w:r>
      <w:r w:rsidR="0038707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52CBDEFE" w14:textId="77777777" w:rsidR="0088730A" w:rsidRPr="00DD5E93" w:rsidRDefault="0088730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Գրականորեն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արաբերե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ալաքահ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23697AD" w14:textId="77777777" w:rsidR="0088730A" w:rsidRPr="00DD5E93" w:rsidRDefault="0088730A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1.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Տզրուկ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2.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Կախուկ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3.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գունդ</w:t>
      </w:r>
    </w:p>
    <w:p w14:paraId="3365CD25" w14:textId="77777777" w:rsidR="00066F20" w:rsidRPr="00DD5E93" w:rsidRDefault="00066F2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կացնելով</w:t>
      </w:r>
      <w:r w:rsidR="007656E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տզրուկը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ալաքահի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փուլի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երկուսի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3"/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նմանություն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տեսնում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պատկերի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սաղմը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սնունդ</w:t>
      </w:r>
      <w:r w:rsidR="002D3E1B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ձեռք</w:t>
      </w:r>
      <w:r w:rsidR="002D3E1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D3E1B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բերում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մոր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արյունից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նմանվելով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տզրուկի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սնվում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մյուսների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66F0E" w:rsidRPr="00DD5E93">
        <w:rPr>
          <w:rFonts w:ascii="Tahoma" w:eastAsia="Tahoma" w:hAnsi="Tahoma" w:cs="Tahoma"/>
          <w:sz w:val="24"/>
          <w:szCs w:val="24"/>
          <w:lang w:val="hy-AM"/>
        </w:rPr>
        <w:t>արյամբ</w:t>
      </w:r>
      <w:r w:rsidR="00466F0E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466F0E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4"/>
      </w:r>
    </w:p>
    <w:p w14:paraId="637BE3AC" w14:textId="77777777" w:rsidR="00A01409" w:rsidRPr="00DD5E93" w:rsidRDefault="00A01409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</w:p>
    <w:p w14:paraId="22DA3885" w14:textId="77777777" w:rsidR="00BF58D1" w:rsidRPr="00DD5E93" w:rsidRDefault="00767B17" w:rsidP="00767B17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66549CF" wp14:editId="56CD7A4A">
            <wp:extent cx="5118061" cy="2724785"/>
            <wp:effectExtent l="0" t="0" r="6985" b="0"/>
            <wp:docPr id="456" name="Imagin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1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95" cy="27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70389" w14:textId="77777777" w:rsidR="00C14D60" w:rsidRPr="00DD5E93" w:rsidRDefault="006D5543" w:rsidP="00767B17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lastRenderedPageBreak/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պարզաբանում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2D3E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3E6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ալաքայի</w:t>
      </w:r>
      <w:r w:rsidR="00D43E6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3E6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="00D43E6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3E6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տզրուկի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3E6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արտաքինի</w:t>
      </w:r>
      <w:r w:rsidR="00D43E6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3E6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նմանությունները</w:t>
      </w:r>
      <w:r w:rsidR="007656E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Տզրուկը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տեսանկյունից</w:t>
      </w:r>
      <w:r w:rsidR="007656E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նկարագրել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Սուննան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այլոք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7656E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 37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փոփոխված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Կենդանաբանության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</w:t>
      </w:r>
      <w:r w:rsidR="007656E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ոխված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Սկզբունքներից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Հիքմանի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այլոց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Զարգացման</w:t>
      </w:r>
      <w:r w:rsidR="007656E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656EA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կերպով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Փերսաուդ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 5-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.73)</w:t>
      </w:r>
    </w:p>
    <w:p w14:paraId="100F619C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3920520C" w14:textId="77777777" w:rsidR="00680CDE" w:rsidRPr="00DD5E93" w:rsidRDefault="00767B17" w:rsidP="00767B17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23D95EE6" wp14:editId="651A5440">
            <wp:extent cx="4388337" cy="3019425"/>
            <wp:effectExtent l="0" t="0" r="0" b="0"/>
            <wp:docPr id="457" name="Imagin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05" cy="30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6EED" w14:textId="77777777" w:rsidR="00D43E6A" w:rsidRPr="00DD5E93" w:rsidRDefault="00D43E6A" w:rsidP="00767B17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Այստեղ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արգանդում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ալաքայի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կասեցման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սխեման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երսուադ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5-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.66)</w:t>
      </w:r>
    </w:p>
    <w:p w14:paraId="00C44867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051A43C8" w14:textId="77777777" w:rsidR="00680CDE" w:rsidRPr="00DD5E93" w:rsidRDefault="00542AC0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E1F0C04" wp14:editId="481CDD74">
            <wp:simplePos x="0" y="0"/>
            <wp:positionH relativeFrom="column">
              <wp:posOffset>228600</wp:posOffset>
            </wp:positionH>
            <wp:positionV relativeFrom="paragraph">
              <wp:posOffset>48895</wp:posOffset>
            </wp:positionV>
            <wp:extent cx="2162810" cy="2035810"/>
            <wp:effectExtent l="0" t="0" r="8890" b="2540"/>
            <wp:wrapThrough wrapText="bothSides">
              <wp:wrapPolygon edited="0">
                <wp:start x="0" y="0"/>
                <wp:lineTo x="0" y="21425"/>
                <wp:lineTo x="21499" y="21425"/>
                <wp:lineTo x="21499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6F126" w14:textId="77777777" w:rsidR="003810FD" w:rsidRPr="00DD5E93" w:rsidRDefault="003810FD" w:rsidP="00767B17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3.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լուսապատկերի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արգանդի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15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օրական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կասեցումը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ալաքայի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նշել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չափսը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0.6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միլիմետր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3-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.66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Հիսթոլոգիա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Լիսոն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Լիսոն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2E7E2B8F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3959E4FE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48B2A829" w14:textId="77777777" w:rsidR="00E62F47" w:rsidRPr="00DD5E93" w:rsidRDefault="00E62F47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08E9F61A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Ալաքահ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կպչած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»: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արգանդում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կպչունությունը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կախվածությունը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ալաքահի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29308AF" w14:textId="77777777" w:rsidR="0074748D" w:rsidRPr="00DD5E93" w:rsidRDefault="0074748D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Ալաքահ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կարելի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թարգմանել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80CDE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գունդ</w:t>
      </w:r>
      <w:r w:rsidR="00680CDE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92C61"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աքահի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փուլի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արտաքին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պարկիկները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գնդի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պայմանավորված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արյան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քանակությամբ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տվյալ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5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4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տվյալ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շաբաթվա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ավարտը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6"/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680CD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64535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շրջանառվում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="005E563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5638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E8275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Ուստի</w:t>
      </w:r>
      <w:r w:rsidR="0064535C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="0064535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սաղմը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գնդի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DC0CEC2" w14:textId="77777777" w:rsidR="00680CDE" w:rsidRPr="00DD5E93" w:rsidRDefault="00BF0719" w:rsidP="00BF0719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1668897A" wp14:editId="436EDB19">
            <wp:extent cx="4267200" cy="2772195"/>
            <wp:effectExtent l="19050" t="19050" r="19050" b="28575"/>
            <wp:docPr id="469" name="Imagin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72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8B042" w14:textId="77777777" w:rsidR="00E1283F" w:rsidRPr="00DD5E93" w:rsidRDefault="00E1283F" w:rsidP="00942E42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4.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Ալաքայի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պարզունակ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սրտանոթային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համակարգի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գծապատկերը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արտաքին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տեսքը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պարկիկները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նմանվում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արյան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գնդի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շնորհիվ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առկա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արյան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հսկայական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քանակության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4C5AA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Զարգացող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Մարդը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 5-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A05B1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A05B1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.65</w:t>
      </w:r>
      <w:r w:rsidR="004C5AA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261EAE44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02103BD3" w14:textId="77777777" w:rsidR="004C5AAE" w:rsidRPr="00DD5E93" w:rsidRDefault="004C5AA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ալաքահ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համապատասխանում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նկարագրությանը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3D3CE51" w14:textId="77777777" w:rsidR="006550A9" w:rsidRPr="00DD5E93" w:rsidRDefault="006550A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Հաջորդ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նկարագրել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մուդգահի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մուդգահ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F6FC2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ծամած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նյութ</w:t>
      </w:r>
      <w:r w:rsidR="00EF6FC2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վերցնի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մաստակ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կացնի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մուդգահի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ապա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հանգել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82754"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եզրակացության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փուլում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սաղմը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արտաքինով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ծամած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նյութի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շնորհիվ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սաղմի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ետնամասում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սեգմենտների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="00EF6FC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չափով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4535C" w:rsidRPr="00DD5E93">
        <w:rPr>
          <w:rFonts w:ascii="Tahoma" w:eastAsia="Tahoma" w:hAnsi="Tahoma" w:cs="Tahoma"/>
          <w:sz w:val="24"/>
          <w:szCs w:val="24"/>
          <w:lang w:val="hy-AM"/>
        </w:rPr>
        <w:t>ծամ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ած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նյութի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ատամի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հետքերի</w:t>
      </w:r>
      <w:r w:rsidR="00EF6FC2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CF0953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7"/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(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5 </w:t>
      </w:r>
      <w:r w:rsidR="00CF0953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CF095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6)</w:t>
      </w:r>
    </w:p>
    <w:p w14:paraId="2F9EC9E7" w14:textId="77777777" w:rsidR="00696B20" w:rsidRPr="00DD5E93" w:rsidRDefault="002B37F7" w:rsidP="00696B2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Ինչպե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20C31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C20C31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տեղյակ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տասնչորս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հայտնագործել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հզոր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մանրադիտակները</w:t>
      </w:r>
      <w:r w:rsidR="00E82754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ժամանակահատվածում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</w:p>
    <w:p w14:paraId="79B4708A" w14:textId="77777777" w:rsidR="00696B20" w:rsidRPr="00DD5E93" w:rsidRDefault="00696B20" w:rsidP="00696B2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Լուվենհոքը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1000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1677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հետազոտեց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սերմնահեղուկի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բջիջները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սպերմատոզոիդները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բարելավված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մանրադիտակը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սխալմամբ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կարծեցին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սերմնահեղուկի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բջիջները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պարունակում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մանրանկար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ներկայացնելով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աճել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անցնելով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իգական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սեռուղիով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"/>
      </w:r>
    </w:p>
    <w:p w14:paraId="1A4E653B" w14:textId="77777777" w:rsidR="00BF0719" w:rsidRPr="00DD5E93" w:rsidRDefault="00696B20" w:rsidP="00696B2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Էմերիթուս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ոլորտների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ամենահայտնի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»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հեղինակը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լեզուներով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քաղվածք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հատուկ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հանձնաժողովը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ընտրել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հեղինակած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լավագույն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Տորոնտոյի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Բջջային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Կենսաբանության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Տորոնտո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Կանադա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Բժշկական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Բաժանմունքի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Դեկանը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շարունակ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Բաժանմունքի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ղեկավարը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1984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ստացավ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Կանադայի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ոլորտում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ամենատարբերվող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պարգևը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Պարգևը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Անատոմիստների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ղեկավարել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կազմակերպություններ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ինչպիսիք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Անատոմիստների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Կենսաբանական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Խորհրդի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C8E4F17" w14:textId="77777777" w:rsidR="00942E42" w:rsidRPr="00DD5E93" w:rsidRDefault="00942E42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0A7D0A36" w14:textId="77777777" w:rsidR="00696B20" w:rsidRPr="00DD5E93" w:rsidRDefault="00696B20" w:rsidP="00696B20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ro-RO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D81664" wp14:editId="12DFB8AC">
            <wp:simplePos x="0" y="0"/>
            <wp:positionH relativeFrom="margin">
              <wp:posOffset>-1270</wp:posOffset>
            </wp:positionH>
            <wp:positionV relativeFrom="margin">
              <wp:posOffset>2276475</wp:posOffset>
            </wp:positionV>
            <wp:extent cx="2076450" cy="2333625"/>
            <wp:effectExtent l="0" t="0" r="0" b="9525"/>
            <wp:wrapSquare wrapText="bothSides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D7FD2" w14:textId="77777777" w:rsidR="008F09D7" w:rsidRPr="00DD5E93" w:rsidRDefault="008F09D7" w:rsidP="00696B20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5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Մուդգահ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փուլի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28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օրական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B5227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լուսանկարը</w:t>
      </w:r>
      <w:r w:rsidR="001B522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սաղմը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ծամած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նյութի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որովհետև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ետնամասի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հատվածում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սոմիթները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ինչ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չափով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նմանվում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ծամած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նյութի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ատամի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E9521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հետքերի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E9521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չափը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4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միլիմետր</w:t>
      </w:r>
      <w:r w:rsidR="00E95212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E9521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E95212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Զարգացող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Մարդը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Փերսուադ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 5-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.82,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Պրոֆեսոր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Հիդեո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Նիշիմուրայից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Քյոթոյի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Համալսարան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Քյոթո</w:t>
      </w:r>
      <w:r w:rsidR="00DE31F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E31F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Ճապոնիա</w:t>
      </w:r>
      <w:r w:rsidR="00E95212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):</w:t>
      </w:r>
    </w:p>
    <w:p w14:paraId="0D1DA310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45055562" w14:textId="77777777" w:rsidR="00EF6FC2" w:rsidRPr="00DD5E93" w:rsidRDefault="00696B20" w:rsidP="00532359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BBC56C2" wp14:editId="735913C2">
            <wp:simplePos x="0" y="0"/>
            <wp:positionH relativeFrom="margin">
              <wp:posOffset>2324100</wp:posOffset>
            </wp:positionH>
            <wp:positionV relativeFrom="margin">
              <wp:posOffset>4629150</wp:posOffset>
            </wp:positionV>
            <wp:extent cx="2943225" cy="4010025"/>
            <wp:effectExtent l="0" t="0" r="9525" b="9525"/>
            <wp:wrapSquare wrapText="bothSides"/>
            <wp:docPr id="465" name="Imagin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96FC2" w14:textId="77777777" w:rsidR="00532359" w:rsidRPr="00DD5E93" w:rsidRDefault="00532359" w:rsidP="00532359">
      <w:pPr>
        <w:bidi w:val="0"/>
        <w:spacing w:after="0"/>
        <w:jc w:val="center"/>
        <w:rPr>
          <w:rFonts w:asciiTheme="majorBidi" w:eastAsia="Tahoma" w:hAnsiTheme="majorBidi" w:cstheme="majorBidi"/>
          <w:color w:val="C00000"/>
          <w:sz w:val="24"/>
          <w:szCs w:val="24"/>
          <w:lang w:val="hy-AM"/>
        </w:rPr>
      </w:pPr>
    </w:p>
    <w:p w14:paraId="1731598B" w14:textId="77777777" w:rsidR="002E547C" w:rsidRPr="00DD5E93" w:rsidRDefault="002E547C" w:rsidP="00532359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6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կացնում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մուդգահի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արտաքինի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ծամած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մաստակի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միջև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նրանց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նմանությունը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5B44EAE8" w14:textId="77777777" w:rsidR="002E547C" w:rsidRPr="00DD5E93" w:rsidRDefault="002E547C" w:rsidP="00532359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Մուդգահի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փուլում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Այստեղ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ետնամասի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սոմիթները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ատամի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հետքերին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Փերսուադ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 5-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.79)</w:t>
      </w:r>
    </w:p>
    <w:p w14:paraId="7DF4B612" w14:textId="77777777" w:rsidR="002E547C" w:rsidRPr="00DD5E93" w:rsidRDefault="002E547C" w:rsidP="00532359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Ծամած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մաստակի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նկար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2FF9D10B" w14:textId="77777777" w:rsidR="00942E42" w:rsidRPr="00DD5E93" w:rsidRDefault="00942E42" w:rsidP="00942E42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1DD55A41" w14:textId="77777777" w:rsidR="00532359" w:rsidRPr="00DD5E93" w:rsidRDefault="00532359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1CF43F7D" w14:textId="77777777" w:rsidR="00532359" w:rsidRPr="00DD5E93" w:rsidRDefault="00532359" w:rsidP="00532359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61346A03" w14:textId="77777777" w:rsidR="00942E42" w:rsidRPr="00DD5E93" w:rsidRDefault="00BE430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1981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Դամմամ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քաղաքում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Յոթերրորդ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Բժշկական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Համագումարի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Մուրն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32D3D97F" w14:textId="77777777" w:rsidR="001C5224" w:rsidRPr="00DD5E93" w:rsidRDefault="00454EE3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Ինձ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մեծ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երջանկություն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օգնել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պարզաբանելու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Ղուրանի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մեջ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զետեղված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մարդու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զարգացման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հայտարարությունը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Ինձ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պարզ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այս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հայտարարությունը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Մուհամմեդին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324600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(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</w:t>
      </w:r>
      <w:r w:rsidR="00324600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) </w:t>
      </w:r>
      <w:r w:rsidR="00324600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ուղարկել</w:t>
      </w:r>
      <w:r w:rsidR="00324600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324600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324600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324600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Աստվածը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քանի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այս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գիտելիքների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մեծամասնությունը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324600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հայտնագործ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ել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324600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շատ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դարեր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անց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ապացույց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հանդիսանում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Մուհամմեդը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պետք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լինի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Աստծո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E430E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="00BE430E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BE430E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"/>
      </w:r>
    </w:p>
    <w:p w14:paraId="044B9FE7" w14:textId="77777777" w:rsidR="00324600" w:rsidRPr="00DD5E93" w:rsidRDefault="0032460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Ուստի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ուղղեցին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հարցը</w:t>
      </w:r>
      <w:r w:rsidR="00454EE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454EE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հավատում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խոսքը</w:t>
      </w:r>
      <w:r w:rsidR="00454EE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պատասխանեց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454EE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54EE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Ինձ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դժվարություն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ներկայացնում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այդ</w:t>
      </w:r>
      <w:r w:rsidR="00454EE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"/>
      </w:r>
    </w:p>
    <w:p w14:paraId="64420E53" w14:textId="77777777" w:rsidR="00942E42" w:rsidRPr="00DD5E93" w:rsidRDefault="005B0F9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Համագումարներից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sz w:val="24"/>
          <w:szCs w:val="24"/>
          <w:lang w:val="hy-AM"/>
        </w:rPr>
        <w:t>Մուրը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52C62D6" w14:textId="77777777" w:rsidR="005B0F99" w:rsidRPr="00DD5E93" w:rsidRDefault="00454EE3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...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Քանի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մարդու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սաղմի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փուլերը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բարդ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շնորհիվ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զարգացման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ընթացքում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շարունակական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փոփոխության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առաջարկվում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զարգացնել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դասակարգման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նոր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համակարգ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կիրառելով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lastRenderedPageBreak/>
        <w:t>պայմանները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որոնք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նշել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Ղուրանը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Սուննան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(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Մուհամմեդի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(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)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B0F9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խոսքերը</w:t>
      </w:r>
      <w:r w:rsidR="005B0F9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արարքները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)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Առաջարկվող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համակարգը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պարզ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համապարփակ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հաստատում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ժամանակակից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սաղմնաբանաության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գիտելիքները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Վերջին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չորս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տարիների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Ղուրանի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պատումների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(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ուղեկցորդների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փոխանցած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Մարգարե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Մուհամմեդի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(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)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վստահելի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զեկույցները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)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ինտենսիվ</w:t>
      </w:r>
      <w:r w:rsidR="00EC45A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EC45A7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ուսումնասիրությունները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բացահայտել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համակարգ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որը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կարող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պարզաբանել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մարդկային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զարմանալի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քանի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արձանագրել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Թ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7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դարում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Չնայած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Արիստոտելը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սաղմաբանության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հիմնադիրը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գիտակցեց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վաղ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զարգացում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ապրում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փուլերով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հիմք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ունենալով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4-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րդ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դարում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կատարած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հավի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ձվի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1104C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ուսումնասիրություններ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չի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տվել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տվյալ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փուլերի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որևէ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մանրամասնություն</w:t>
      </w:r>
      <w:r w:rsidR="00CA3152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Որքանով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հայտնի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սաղմաբանության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պատմությունից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մինչ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20-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րդ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դարը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քիչ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հայտնի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մարդու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փուլերի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զարգացման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մասին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Այդ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իսկ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պատճառով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Ղուրանի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մեջ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զետեղված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մարդու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սաղմի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դասակարգումը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կարող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հիմնվել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7-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րդ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դարի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գիտական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գիտելիքների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վրա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Միակ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ողջամիտ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եզրակացությունը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այս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նկարագրությունները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Մուհամմեդին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հայտնել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1104C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1104C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Աստվածը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չէր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կարող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տեղյակ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լինել</w:t>
      </w:r>
      <w:r w:rsidR="000E3C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նման</w:t>
      </w:r>
      <w:r w:rsidR="00B1104C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տիպ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0E3CE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մանրամասներին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քանի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անգրաճանաչ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անհատ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էր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առանց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որևէ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գիտական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181259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փորձի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="0018125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181259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"/>
      </w:r>
      <w:r w:rsidR="0018125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22D8A008" w14:textId="77777777" w:rsidR="00542AC0" w:rsidRPr="00DD5E93" w:rsidRDefault="00542AC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6B802925" w14:textId="77777777" w:rsidR="00A407C7" w:rsidRPr="00DD5E93" w:rsidRDefault="00A407C7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Բ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լեռների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</w:p>
    <w:p w14:paraId="2EB77345" w14:textId="77777777" w:rsidR="001F407F" w:rsidRPr="00DD5E93" w:rsidRDefault="001F407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Երկիր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անվանմամբ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տեղեկագիրքը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Համահեղինակներից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Էմերիթուս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Ֆրանկ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Փրեսը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նախկին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նախագահ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Ջիմի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Քարթերի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խորհրդականը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12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Վաշինգտոնի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Ակադեմիայի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նախագահը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ներքևում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2"/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խորապես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ամրացված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գետնին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էջի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պատկերներ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7,8,9): </w:t>
      </w:r>
    </w:p>
    <w:p w14:paraId="4ECDD73C" w14:textId="77777777" w:rsidR="00D61621" w:rsidRPr="00DD5E93" w:rsidRDefault="00D6162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Ահա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նկարագրում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9C70957" w14:textId="77777777" w:rsidR="00D61621" w:rsidRPr="00DD5E93" w:rsidRDefault="00454EE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CA315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դարձրել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երկիրը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մահճակալ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լեռները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D6162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6162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ցցեր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D6162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162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D61621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D6162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78:6-7)</w:t>
      </w:r>
    </w:p>
    <w:p w14:paraId="73BE21B3" w14:textId="77777777" w:rsidR="00942E42" w:rsidRPr="00DD5E93" w:rsidRDefault="00942E42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601FBAB9" w14:textId="77777777" w:rsidR="00454EE3" w:rsidRPr="00DD5E93" w:rsidRDefault="00E46F55" w:rsidP="00E46F55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lastRenderedPageBreak/>
        <w:drawing>
          <wp:inline distT="0" distB="0" distL="0" distR="0" wp14:anchorId="3B57FE06" wp14:editId="39B91275">
            <wp:extent cx="4722473" cy="1695450"/>
            <wp:effectExtent l="19050" t="19050" r="21590" b="19050"/>
            <wp:docPr id="466" name="Imagin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6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26" cy="17022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4B3E39" w14:textId="77777777" w:rsidR="006A6E67" w:rsidRPr="00DD5E93" w:rsidRDefault="006A6E67" w:rsidP="00E46F55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7.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արմատներ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մակերեսի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տակ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Երկիր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Մամուլ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Սիվեր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.413)</w:t>
      </w:r>
    </w:p>
    <w:p w14:paraId="2D9EE394" w14:textId="77777777" w:rsidR="00532359" w:rsidRPr="00DD5E93" w:rsidRDefault="00532359" w:rsidP="00532359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438D7A8F" w14:textId="77777777" w:rsidR="006A6E67" w:rsidRPr="00DD5E93" w:rsidRDefault="00D2364F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highlight w:val="yellow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05EA06" wp14:editId="59EFA1A6">
            <wp:extent cx="4686300" cy="2224666"/>
            <wp:effectExtent l="0" t="0" r="0" b="4445"/>
            <wp:docPr id="467" name="Imagin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7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999" cy="22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98F7" w14:textId="77777777" w:rsidR="006A6E67" w:rsidRPr="00DD5E93" w:rsidRDefault="006A6E67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8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Սխեմատիկ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բաժինը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ցցեր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արմատներ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գետնի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Անատոմիա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Քայլլեուքս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.220)</w:t>
      </w:r>
    </w:p>
    <w:p w14:paraId="10300D7B" w14:textId="77777777" w:rsidR="004C4077" w:rsidRPr="00DD5E93" w:rsidRDefault="004C4077" w:rsidP="004C4077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ro-RO"/>
        </w:rPr>
      </w:pPr>
    </w:p>
    <w:p w14:paraId="1E81E1AE" w14:textId="77777777" w:rsidR="00016707" w:rsidRPr="00DD5E93" w:rsidRDefault="00D2364F" w:rsidP="00D2364F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5919435B" wp14:editId="3939E309">
            <wp:extent cx="4914900" cy="1496483"/>
            <wp:effectExtent l="0" t="0" r="0" b="8890"/>
            <wp:docPr id="468" name="Imagin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8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21" cy="15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B9A50" w14:textId="77777777" w:rsidR="00F8298D" w:rsidRPr="00DD5E93" w:rsidRDefault="008D329A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9.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լուսանկար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ցույց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տալիս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թե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լեռները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ինչպես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ցցանման</w:t>
      </w:r>
      <w:r w:rsidR="00CA3152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CA315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շնորհիվ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իրենց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խորը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արմատների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Երկրագիտություն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Թարբուք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Լութգենս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F8298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F8298D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.158)</w:t>
      </w:r>
    </w:p>
    <w:p w14:paraId="731BE18D" w14:textId="77777777" w:rsidR="004C4077" w:rsidRPr="00DD5E93" w:rsidRDefault="004C4077" w:rsidP="004C4077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0FA8CD0B" w14:textId="77777777" w:rsidR="006A6E67" w:rsidRPr="00DD5E93" w:rsidRDefault="006E5AE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երկրագիտությունը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ապացուցել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մակերեսի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A4B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9 </w:t>
      </w:r>
      <w:r w:rsidR="00D71A4B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01670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անցնել</w:t>
      </w:r>
      <w:r w:rsidR="0001670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մակերեսի</w:t>
      </w:r>
      <w:r w:rsidR="00B1104C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3"/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բարձրությունից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C03ACC" w:rsidRPr="00DD5E93"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ամենահարմար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խոսքը</w:t>
      </w:r>
      <w:r w:rsidR="00166B6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66B6A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նկարագրում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հիմնվելով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տեղեկատվության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="00016707" w:rsidRPr="00DD5E93">
        <w:rPr>
          <w:rFonts w:asciiTheme="majorBidi" w:hAnsiTheme="majorBidi" w:cstheme="majorBidi"/>
          <w:sz w:val="24"/>
          <w:szCs w:val="24"/>
          <w:lang w:val="hy-AM"/>
        </w:rPr>
        <w:t>, «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ցից</w:t>
      </w:r>
      <w:r w:rsidR="00016707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6B6A" w:rsidRPr="00DD5E93">
        <w:rPr>
          <w:rFonts w:ascii="Tahoma" w:eastAsia="Tahoma" w:hAnsi="Tahoma" w:cs="Tahoma"/>
          <w:sz w:val="24"/>
          <w:szCs w:val="24"/>
          <w:lang w:val="hy-AM"/>
        </w:rPr>
        <w:t>խոսքն</w:t>
      </w:r>
      <w:r w:rsidR="00166B6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6B6A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ցցերի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ամենապատշաճ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կայունությունը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թաքնված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մակերեսի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03ACC" w:rsidRPr="00DD5E93">
        <w:rPr>
          <w:rFonts w:ascii="Tahoma" w:eastAsia="Tahoma" w:hAnsi="Tahoma" w:cs="Tahoma"/>
          <w:sz w:val="24"/>
          <w:szCs w:val="24"/>
          <w:lang w:val="hy-AM"/>
        </w:rPr>
        <w:t>տակ</w:t>
      </w:r>
      <w:r w:rsidR="00C03ACC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9CEEB59" w14:textId="77777777" w:rsidR="00810ED0" w:rsidRPr="00DD5E93" w:rsidRDefault="00810ED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պատմությունը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պատմում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1865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աստղագետ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պատվելի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Սեր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Ջորջ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2E2F" w:rsidRPr="00DD5E93">
        <w:rPr>
          <w:rFonts w:ascii="Tahoma" w:eastAsia="Tahoma" w:hAnsi="Tahoma" w:cs="Tahoma"/>
          <w:sz w:val="24"/>
          <w:szCs w:val="24"/>
          <w:lang w:val="hy-AM"/>
        </w:rPr>
        <w:t>Այրին</w:t>
      </w:r>
      <w:r w:rsidR="007B2E2F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7B2E2F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4"/>
      </w:r>
    </w:p>
    <w:p w14:paraId="722792B1" w14:textId="77777777" w:rsidR="009341CA" w:rsidRPr="00DD5E93" w:rsidRDefault="000B4D8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եռները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կարևոր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դեր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խաղում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կեղևը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հաստատուն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341CA" w:rsidRPr="00DD5E93">
        <w:rPr>
          <w:rFonts w:ascii="Tahoma" w:eastAsia="Tahoma" w:hAnsi="Tahoma" w:cs="Tahoma"/>
          <w:sz w:val="24"/>
          <w:szCs w:val="24"/>
          <w:lang w:val="hy-AM"/>
        </w:rPr>
        <w:t>դարձնելու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գործընթացում</w:t>
      </w:r>
      <w:r w:rsidR="009341C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9341CA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5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ցնցման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խոչընդոտը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3337693" w14:textId="77777777" w:rsidR="000B4D84" w:rsidRPr="00DD5E93" w:rsidRDefault="007228DA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սահմանել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հաստատուն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լեռներ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երկրի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այնպես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չցնցվի</w:t>
      </w:r>
      <w:r w:rsidR="000B4D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0B4D84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0B4D84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0B4D84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0B4D84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16:15)</w:t>
      </w:r>
    </w:p>
    <w:p w14:paraId="1858E35C" w14:textId="77777777" w:rsidR="00F53495" w:rsidRPr="00DD5E93" w:rsidRDefault="00F5349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Նմանապես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շերտերի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տեկտոնիկայի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կարգավորիչ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5E0CC5"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եռների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կարգավորիչ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լինելու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դերի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գիտությունը</w:t>
      </w:r>
      <w:r w:rsidR="00B1104C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="00B1104C" w:rsidRPr="00DD5E93">
        <w:rPr>
          <w:rFonts w:ascii="Tahoma" w:eastAsia="Tahoma" w:hAnsi="Tahoma" w:cs="Tahoma"/>
          <w:sz w:val="24"/>
          <w:szCs w:val="24"/>
          <w:lang w:val="hy-AM"/>
        </w:rPr>
        <w:t>ովի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սկ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ընկալել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1960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վերջերից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6"/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շերտերի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տեկտոնիկայի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0B8B" w:rsidRPr="00DD5E93">
        <w:rPr>
          <w:rFonts w:ascii="Tahoma" w:eastAsia="Tahoma" w:hAnsi="Tahoma" w:cs="Tahoma"/>
          <w:sz w:val="24"/>
          <w:szCs w:val="24"/>
          <w:lang w:val="hy-AM"/>
        </w:rPr>
        <w:t>շրջանակներում</w:t>
      </w:r>
      <w:r w:rsidR="00440B8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51700F0" w14:textId="77777777" w:rsidR="004822E8" w:rsidRPr="00DD5E93" w:rsidRDefault="004822E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D32FA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4D32FA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ժամանակաշրջանում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կառուցվածքի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պատկերացնել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կուռ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զանգվածը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տարածվում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արմատ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="008C100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հաստատում</w:t>
      </w:r>
      <w:r w:rsidR="007228D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իրավացիությունը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E8BB9B8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160D36F" w14:textId="77777777" w:rsidR="00651F40" w:rsidRPr="00DD5E93" w:rsidRDefault="00651F40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Գ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տիեզերքի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ծագման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</w:p>
    <w:p w14:paraId="0A9C3274" w14:textId="77777777" w:rsidR="00651F40" w:rsidRPr="00DD5E93" w:rsidRDefault="005E0CC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աստղաբանության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հետազոտական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բնույթով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պարզորեն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տիեզերքը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ոչինչ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ուղղակի</w:t>
      </w:r>
      <w:r w:rsidR="007228D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ծխի</w:t>
      </w:r>
      <w:r w:rsidR="007228DA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այսինքն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անթափանց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բարձր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գազային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):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7"/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Սրանք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տիպական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աստղաբանության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անվիճելի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6440D" w:rsidRPr="00DD5E93">
        <w:rPr>
          <w:rFonts w:ascii="Tahoma" w:eastAsia="Tahoma" w:hAnsi="Tahoma" w:cs="Tahoma"/>
          <w:sz w:val="24"/>
          <w:szCs w:val="24"/>
          <w:lang w:val="hy-AM"/>
        </w:rPr>
        <w:t>սկզբունքները</w:t>
      </w:r>
      <w:r w:rsidR="00C6440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Այժմ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դիտել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աստղեր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ձևավորվել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228DA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ծխի</w:t>
      </w:r>
      <w:r w:rsidR="007228DA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մնացորդներից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պատկերներ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10 </w:t>
      </w:r>
      <w:r w:rsidR="0083548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11</w:t>
      </w:r>
      <w:r w:rsidR="0083548F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լուսավոր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աստղերը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տեսնում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գիշերը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տիեզերքին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ծխային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նյութից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E2F2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E2F2F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548398D" w14:textId="77777777" w:rsidR="00F44AFD" w:rsidRPr="00DD5E93" w:rsidRDefault="00AB4B04" w:rsidP="00542AC0">
      <w:pPr>
        <w:bidi w:val="0"/>
        <w:spacing w:after="0"/>
        <w:ind w:firstLine="709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շրջել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էր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երկնքի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ծուխ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էր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F44AF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44AFD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F44AFD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F44AFD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41:11)</w:t>
      </w:r>
    </w:p>
    <w:p w14:paraId="5ED48C8B" w14:textId="77777777" w:rsidR="009B1BCB" w:rsidRPr="00DD5E93" w:rsidRDefault="009B1BC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երկիրը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երկինքները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B583A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լուսինը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աստղերը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մոլորակները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Կաթին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այլն</w:t>
      </w:r>
      <w:r w:rsidR="00BB583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ձևավորվել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միևնույն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ծխից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եզրակացնում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երկիրը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երկինքները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կապակցված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համասեռ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ծխից</w:t>
      </w:r>
      <w:r w:rsidR="00AB4B04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առանձնացրել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B583A" w:rsidRPr="00DD5E93">
        <w:rPr>
          <w:rFonts w:ascii="Tahoma" w:eastAsia="Tahoma" w:hAnsi="Tahoma" w:cs="Tahoma"/>
          <w:sz w:val="24"/>
          <w:szCs w:val="24"/>
          <w:lang w:val="hy-AM"/>
        </w:rPr>
        <w:t>դրանք</w:t>
      </w:r>
      <w:r w:rsidR="00BB583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1B20A4CA" w14:textId="77777777" w:rsidR="009B1BCB" w:rsidRPr="00DD5E93" w:rsidRDefault="00AB4B0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</w:t>
      </w:r>
      <w:r w:rsidR="008C100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ցել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տեղյակ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երկիքները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երկիրը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հանդիսանում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էր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կապակցված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ամբողջություն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առանձնացրեցինք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B1BC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դրանք</w:t>
      </w:r>
      <w:r w:rsidR="009B1BC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9B1BCB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BB583A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9B1BCB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9B1BCB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21:30</w:t>
      </w:r>
      <w:r w:rsidR="00BB583A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4E5E8943" w14:textId="77777777" w:rsidR="00942E42" w:rsidRPr="00DD5E93" w:rsidRDefault="009B53E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Դոկ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Ալֆրեդ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Քրոները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ամենաանվանի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Գերմանիայի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Յոհաննես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Գութենբերգի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բաժանմունքի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ղեկավարը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BA69F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BA69F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="00BA69F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1BC4ABCE" w14:textId="77777777" w:rsidR="00942E42" w:rsidRPr="00DD5E93" w:rsidRDefault="00AB4B04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Գիտակցելով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թե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որտեղից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էր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եկել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Մուհամմեդը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...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ես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կարծում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եմ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համարյա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անհնար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վիճակի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լիներ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տեղյակ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լինել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59381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այնպիսի</w:t>
      </w:r>
      <w:r w:rsidR="0059381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բաներից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ինչպիսիք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տիեզերքի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ընդհանուր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ծագումը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որովհետև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գիտնականները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հայտնագործել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միայն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վերջին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քանի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տարիների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ընթացքում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բարդ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ժամանակակից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տեխնոլոգիական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մեթոդներով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հանդիսանում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A69FD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դեպքը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="00BA69F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BA69FD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8"/>
      </w:r>
      <w:r w:rsidR="00243BC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62FFB6DB" w14:textId="77777777" w:rsidR="009B53E4" w:rsidRPr="00DD5E93" w:rsidRDefault="00243BC2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AB4B0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տեղյակ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միջուկային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ֆիզիկայից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չորս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հարյուր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կարծիքով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չէր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ունենալ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այնպիսի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դիրք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որո</w:t>
      </w:r>
      <w:r w:rsidR="00D7756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որպեսզի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արտահայտեր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միտքը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երկիրը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երկինքները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ունեն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միևնույն</w:t>
      </w:r>
      <w:r w:rsidR="006B555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6B555B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ծագումը</w:t>
      </w:r>
      <w:r w:rsidR="00AB4B0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»:</w:t>
      </w:r>
      <w:r w:rsidR="006B555B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9"/>
      </w:r>
    </w:p>
    <w:p w14:paraId="0716D22B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11897099" w14:textId="77777777" w:rsidR="004227AB" w:rsidRPr="00DD5E93" w:rsidRDefault="00D2364F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7CC79619" wp14:editId="0FD64861">
            <wp:extent cx="2906973" cy="2224668"/>
            <wp:effectExtent l="0" t="0" r="8255" b="4445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3" cy="22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612A" w14:textId="77777777" w:rsidR="008E3AF1" w:rsidRPr="00DD5E93" w:rsidRDefault="008E3AF1" w:rsidP="004C4077">
      <w:pPr>
        <w:bidi w:val="0"/>
        <w:spacing w:after="0"/>
        <w:ind w:left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10.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կազմված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գազի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փոշու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միգամածությունից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),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B4B0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ծխի</w:t>
      </w:r>
      <w:r w:rsidR="00AB4B0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մնացորդներից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կազմավորվել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տիեզերքը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Տիեզերքի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Ատլաս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Հեթեր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Հենբեսթ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.50)</w:t>
      </w:r>
    </w:p>
    <w:p w14:paraId="0FE98252" w14:textId="77777777" w:rsidR="004C4077" w:rsidRPr="00DD5E93" w:rsidRDefault="004C4077" w:rsidP="004C4077">
      <w:pPr>
        <w:bidi w:val="0"/>
        <w:spacing w:after="0"/>
        <w:ind w:left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0C393326" w14:textId="77777777" w:rsidR="004227AB" w:rsidRPr="00DD5E93" w:rsidRDefault="004227AB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lastRenderedPageBreak/>
        <w:drawing>
          <wp:inline distT="0" distB="0" distL="0" distR="0" wp14:anchorId="2AA35821" wp14:editId="5778A7E1">
            <wp:extent cx="3886200" cy="3537529"/>
            <wp:effectExtent l="0" t="0" r="0" b="635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53" cy="35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E47E" w14:textId="77777777" w:rsidR="00666BAB" w:rsidRPr="00DD5E93" w:rsidRDefault="00666BAB" w:rsidP="000C1296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11.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Ծոցի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միգամածությունը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հանդիսանում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գազի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փոշու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խառնուրդ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մոտ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60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լուսային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տարվա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լուսագծով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Այն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արթնանում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իր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ծավալի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վերջերս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ձևավորված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նոր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աստղերի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ուլտրամանուշակագույն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ճառագայթությամբ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Հորիզոններ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Տիեզերքի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Ուսումնասիրությունը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Սերմեր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Թիթեղ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9,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Աստղագիտության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ուսումնասիրությունների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Համալսարանական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64D5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Կազմակերպություններ</w:t>
      </w:r>
      <w:r w:rsidR="00B64D5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):</w:t>
      </w:r>
    </w:p>
    <w:p w14:paraId="0B296548" w14:textId="77777777" w:rsidR="004C4077" w:rsidRPr="00DD5E93" w:rsidRDefault="004C4077" w:rsidP="004C4077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4E1F34C7" w14:textId="77777777" w:rsidR="001D45BA" w:rsidRPr="00DD5E93" w:rsidRDefault="001D45BA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Դ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ուղեղի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</w:p>
    <w:p w14:paraId="1E3883EC" w14:textId="77777777" w:rsidR="001D45BA" w:rsidRPr="00DD5E93" w:rsidRDefault="001D45B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անհավատներից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="008C19A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Քաբբայում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929AF1A" w14:textId="77777777" w:rsidR="001C1649" w:rsidRPr="00DD5E93" w:rsidRDefault="00FB682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դադար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չտա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կբռնենք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նասիյահից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գլխի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առջևի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հատվածից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963D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ստախոս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,</w:t>
      </w:r>
      <w:r w:rsidR="00A348E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մեզսալի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նասիյահից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գլխի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առջևի</w:t>
      </w:r>
      <w:r w:rsidR="001C16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հատվածից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4C407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1C1649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1C1649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1C1649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1C1649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96:15-16)</w:t>
      </w:r>
    </w:p>
    <w:p w14:paraId="4F2F6564" w14:textId="77777777" w:rsidR="00FF2A12" w:rsidRPr="00DD5E93" w:rsidRDefault="00FF2A1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Ինչու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նկարագրում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գլխի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963D4" w:rsidRPr="00DD5E93">
        <w:rPr>
          <w:rFonts w:ascii="Tahoma" w:eastAsia="Tahoma" w:hAnsi="Tahoma" w:cs="Tahoma"/>
          <w:sz w:val="24"/>
          <w:szCs w:val="24"/>
          <w:lang w:val="hy-AM"/>
        </w:rPr>
        <w:t>ստախոս</w:t>
      </w:r>
      <w:r w:rsidR="009963D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48ED" w:rsidRPr="00DD5E93">
        <w:rPr>
          <w:rFonts w:ascii="Tahoma" w:eastAsia="Tahoma" w:hAnsi="Tahoma" w:cs="Tahoma"/>
          <w:sz w:val="24"/>
          <w:szCs w:val="24"/>
          <w:lang w:val="hy-AM"/>
        </w:rPr>
        <w:t>մեղսալի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Ինչու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963D4" w:rsidRPr="00DD5E93">
        <w:rPr>
          <w:rFonts w:ascii="Tahoma" w:eastAsia="Tahoma" w:hAnsi="Tahoma" w:cs="Tahoma"/>
          <w:sz w:val="24"/>
          <w:szCs w:val="24"/>
          <w:lang w:val="hy-AM"/>
        </w:rPr>
        <w:t>ստախոս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48ED" w:rsidRPr="00DD5E93">
        <w:rPr>
          <w:rFonts w:ascii="Tahoma" w:eastAsia="Tahoma" w:hAnsi="Tahoma" w:cs="Tahoma"/>
          <w:sz w:val="24"/>
          <w:szCs w:val="24"/>
          <w:lang w:val="hy-AM"/>
        </w:rPr>
        <w:t>մեղսալի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9963D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9963D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գլխի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առջևի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հատվածի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ստի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48ED" w:rsidRPr="00DD5E93">
        <w:rPr>
          <w:rFonts w:ascii="Tahoma" w:eastAsia="Tahoma" w:hAnsi="Tahoma" w:cs="Tahoma"/>
          <w:sz w:val="24"/>
          <w:szCs w:val="24"/>
          <w:lang w:val="hy-AM"/>
        </w:rPr>
        <w:t>մեղսալի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լինելու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75C4C" w:rsidRPr="00DD5E93">
        <w:rPr>
          <w:rFonts w:ascii="Tahoma" w:eastAsia="Tahoma" w:hAnsi="Tahoma" w:cs="Tahoma"/>
          <w:sz w:val="24"/>
          <w:szCs w:val="24"/>
          <w:lang w:val="hy-AM"/>
        </w:rPr>
        <w:t>միջև</w:t>
      </w:r>
      <w:r w:rsidR="009963D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963D4" w:rsidRPr="00DD5E93">
        <w:rPr>
          <w:rFonts w:ascii="Tahoma" w:eastAsia="Tahoma" w:hAnsi="Tahoma" w:cs="Tahoma"/>
          <w:sz w:val="24"/>
          <w:szCs w:val="24"/>
          <w:lang w:val="hy-AM"/>
        </w:rPr>
        <w:t>կապը</w:t>
      </w:r>
      <w:r w:rsidR="00375C4C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8518B5C" w14:textId="77777777" w:rsidR="00942E42" w:rsidRPr="00DD5E93" w:rsidRDefault="00AC384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դիտենք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գլխի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="00DD05AF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գանգը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առաջնային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D05AF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1C1FA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12</w:t>
      </w:r>
      <w:r w:rsidR="00DD05A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հոգեբանությունը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ֆունկցիայի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Անհրաժեշտությունները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Հոգեբանություն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տվյալ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4227A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1B5C470E" w14:textId="77777777" w:rsidR="00942E42" w:rsidRPr="00DD5E93" w:rsidRDefault="004227AB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Ծրագրավորել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րդումը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հեռատեսությունը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նախաձեռնել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շարժումները</w:t>
      </w:r>
      <w:r w:rsidR="00607C1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607C13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որոնք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տեղի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ունենում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ճակատային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բլթակների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lastRenderedPageBreak/>
        <w:t>առաջնային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հատվածում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նախա</w:t>
      </w:r>
      <w:r w:rsidR="00607C13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-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առաջնային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շրջանում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հանդիսանում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համակցող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կեղևի</w:t>
      </w:r>
      <w:r w:rsidR="003853B6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FE5434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հատվածը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="00FE5434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FE5434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0"/>
      </w:r>
      <w:r w:rsidR="00FE543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E1E9683" w14:textId="77777777" w:rsidR="00AC3841" w:rsidRPr="00DD5E93" w:rsidRDefault="00FE5434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Գիրքը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DD05A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27A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Մասնակցության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շարժառիթների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առնչությամբ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առաջնային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հատվածը</w:t>
      </w:r>
      <w:r w:rsidR="00A348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նույնպես</w:t>
      </w:r>
      <w:r w:rsidR="00A348ED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,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կարծեցյալ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հանդիսանում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ագրեսիայի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ֆունկցիոնալ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DD05A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կենտրոնը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...</w:t>
      </w:r>
      <w:r w:rsidR="004227A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="00DD05A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="00DD05AF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1"/>
      </w:r>
    </w:p>
    <w:p w14:paraId="368102CC" w14:textId="77777777" w:rsidR="00A13608" w:rsidRPr="00DD5E93" w:rsidRDefault="00A1360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պատասխանատու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ծրագրավորման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դրդման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բարիքի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նախաձեռնության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48ED" w:rsidRPr="00DD5E93">
        <w:rPr>
          <w:rFonts w:ascii="Tahoma" w:eastAsia="Tahoma" w:hAnsi="Tahoma" w:cs="Tahoma"/>
          <w:sz w:val="24"/>
          <w:szCs w:val="24"/>
          <w:lang w:val="hy-AM"/>
        </w:rPr>
        <w:t>մեղսալի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վարքի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պատասխանատու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պատշաճ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նկարագրել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գլխի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մեղքի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կենտրոն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ստում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մեղք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գործում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3489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="004227A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4227A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...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Ստախոս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մեղսալից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նասիյահ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(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գլխի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առջևի</w:t>
      </w:r>
      <w:r w:rsidR="0043489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43489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հատված</w:t>
      </w:r>
      <w:r w:rsidR="004227AB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)»:</w:t>
      </w:r>
    </w:p>
    <w:p w14:paraId="0E551278" w14:textId="77777777" w:rsidR="00D2364F" w:rsidRPr="00DD5E93" w:rsidRDefault="00D2364F" w:rsidP="00D2364F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70B24E92" w14:textId="77777777" w:rsidR="003853B6" w:rsidRPr="00DD5E93" w:rsidRDefault="00814ACF" w:rsidP="007A52AD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ACD3DED" wp14:editId="3ECD891C">
            <wp:extent cx="4695825" cy="3258328"/>
            <wp:effectExtent l="19050" t="19050" r="9525" b="184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36" cy="3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D3419" w14:textId="77777777" w:rsidR="00F90BFF" w:rsidRPr="00DD5E93" w:rsidRDefault="00F90BFF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12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Ուղեղի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կեղևի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ձախ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կիսագնդի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ֆունկցիոնալ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հատվածներ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Առաջնային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տեղակայված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ուղեղային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կեղևի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Անհրաժեշտությունները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Հոգեբանությունը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Սիլեյ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այլոք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.210)</w:t>
      </w:r>
    </w:p>
    <w:p w14:paraId="75445CB3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5AA53304" w14:textId="77777777" w:rsidR="000702C6" w:rsidRPr="00DD5E93" w:rsidRDefault="000702C6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7C13"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առաջնային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ֆունկցիաները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վաթսուն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7C13" w:rsidRPr="00DD5E93">
        <w:rPr>
          <w:rFonts w:ascii="Tahoma" w:eastAsia="Tahoma" w:hAnsi="Tahoma" w:cs="Tahoma"/>
          <w:sz w:val="24"/>
          <w:szCs w:val="24"/>
          <w:lang w:val="hy-AM"/>
        </w:rPr>
        <w:t>տարիների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2"/>
      </w:r>
    </w:p>
    <w:p w14:paraId="0EA30130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ro-RO"/>
        </w:rPr>
      </w:pPr>
    </w:p>
    <w:p w14:paraId="1E715506" w14:textId="77777777" w:rsidR="00E311B6" w:rsidRPr="00DD5E93" w:rsidRDefault="00E311B6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Ե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ծովերի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և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գետերի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</w:p>
    <w:p w14:paraId="7CD77EB3" w14:textId="77777777" w:rsidR="001441EB" w:rsidRPr="00DD5E93" w:rsidRDefault="001441E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հանդիպել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պատնեշ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պատնեշը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F47A8" w:rsidRPr="00DD5E93">
        <w:rPr>
          <w:rFonts w:ascii="Tahoma" w:eastAsia="Tahoma" w:hAnsi="Tahoma" w:cs="Tahoma"/>
          <w:sz w:val="24"/>
          <w:szCs w:val="24"/>
          <w:lang w:val="hy-AM"/>
        </w:rPr>
        <w:t>ծովն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ջերմաստիճանը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2D3E85" w:rsidRPr="00DD5E93">
        <w:rPr>
          <w:rFonts w:ascii="Tahoma" w:eastAsia="Tahoma" w:hAnsi="Tahoma" w:cs="Tahoma"/>
          <w:sz w:val="24"/>
          <w:szCs w:val="24"/>
          <w:lang w:val="hy-AM"/>
        </w:rPr>
        <w:t>աղիությունը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3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Միջերկրական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2D3E85"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նվազ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F47A8" w:rsidRPr="00DD5E93">
        <w:rPr>
          <w:rFonts w:ascii="Tahoma" w:eastAsia="Tahoma" w:hAnsi="Tahoma" w:cs="Tahoma"/>
          <w:sz w:val="24"/>
          <w:szCs w:val="24"/>
          <w:lang w:val="hy-AM"/>
        </w:rPr>
        <w:t>Ատլանտյան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</w:t>
      </w:r>
      <w:r w:rsidR="009F47A8" w:rsidRPr="00DD5E93">
        <w:rPr>
          <w:rFonts w:ascii="Tahoma" w:eastAsia="Tahoma" w:hAnsi="Tahoma" w:cs="Tahoma"/>
          <w:sz w:val="24"/>
          <w:szCs w:val="24"/>
          <w:lang w:val="hy-AM"/>
        </w:rPr>
        <w:t>եր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Միջերկրական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F47A8" w:rsidRPr="00DD5E93">
        <w:rPr>
          <w:rFonts w:ascii="Tahoma" w:eastAsia="Tahoma" w:hAnsi="Tahoma" w:cs="Tahoma"/>
          <w:sz w:val="24"/>
          <w:szCs w:val="24"/>
          <w:lang w:val="hy-AM"/>
        </w:rPr>
        <w:t>Ջիբրալթարի</w:t>
      </w:r>
      <w:r w:rsidR="009F47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F47A8" w:rsidRPr="00DD5E93">
        <w:rPr>
          <w:rFonts w:ascii="Tahoma" w:eastAsia="Tahoma" w:hAnsi="Tahoma" w:cs="Tahoma"/>
          <w:sz w:val="24"/>
          <w:szCs w:val="24"/>
          <w:lang w:val="hy-AM"/>
        </w:rPr>
        <w:t>նեղուցով</w:t>
      </w:r>
      <w:r w:rsidR="009F47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մտնում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Ատլանտյան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օվկիանոս</w:t>
      </w:r>
      <w:r w:rsidR="00B33A34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շարժվում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հարյուր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կիլոմետր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դեպի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Ատլանտյան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օվկիանոս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1000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մետր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խորությամբ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A654B3" w:rsidRPr="00DD5E93">
        <w:rPr>
          <w:rFonts w:ascii="Tahoma" w:eastAsia="Tahoma" w:hAnsi="Tahoma" w:cs="Tahoma"/>
          <w:sz w:val="24"/>
          <w:szCs w:val="24"/>
          <w:lang w:val="hy-AM"/>
        </w:rPr>
        <w:t>ենց</w:t>
      </w:r>
      <w:r w:rsidR="00A654B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տաք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2D3E85"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="002D3E8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նվազ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խիտ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բնութագրությամբ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Միջերկրական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ջուրը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կայունանում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խորությամբ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7B1808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4"/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F47A8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B1808"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7B18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13</w:t>
      </w:r>
      <w:r w:rsidR="009F47A8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</w:p>
    <w:p w14:paraId="722489B7" w14:textId="77777777" w:rsidR="005365A9" w:rsidRPr="00DD5E93" w:rsidRDefault="005365A9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E11D31B" wp14:editId="3CDCAE24">
            <wp:extent cx="4426743" cy="19812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4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38DF" w14:textId="77777777" w:rsidR="007850A3" w:rsidRPr="00DD5E93" w:rsidRDefault="007850A3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13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Միջերկրական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ծովի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ջրերը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348ED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Ջիբլարթար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նեղուցով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Ատլանտյան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օվկիանոս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մտնում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իր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ենց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իսկ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ջերմությամբ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աղիությամբ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նվազ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բնութագրությամբ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շնորհիվ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նրանց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միջև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գտնվող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պատնե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Աստիճանները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հաշվարկում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B33A3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ըստ</w:t>
      </w:r>
      <w:r w:rsidR="002D3E8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D3E8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Ցելսիուսի</w:t>
      </w:r>
      <w:r w:rsidR="00B33A3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Ծովային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Երկրաբանություն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Քուենին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.43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փոքր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654B3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լրացումներով</w:t>
      </w:r>
      <w:r w:rsidR="00A654B3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48C6CBE8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0D8957BB" w14:textId="77777777" w:rsidR="00CE035D" w:rsidRPr="00DD5E93" w:rsidRDefault="00CE035D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Չնայած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ուժեղ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հոսանքներ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մակընթացություններ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չեն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խառնվում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անցնում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1818" w:rsidRPr="00DD5E93">
        <w:rPr>
          <w:rFonts w:ascii="Tahoma" w:eastAsia="Tahoma" w:hAnsi="Tahoma" w:cs="Tahoma"/>
          <w:sz w:val="24"/>
          <w:szCs w:val="24"/>
          <w:lang w:val="hy-AM"/>
        </w:rPr>
        <w:t>պատնեշը</w:t>
      </w:r>
      <w:r w:rsidR="00D71818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8F7493E" w14:textId="77777777" w:rsidR="00767222" w:rsidRPr="00DD5E93" w:rsidRDefault="0076722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sz w:val="24"/>
          <w:szCs w:val="24"/>
          <w:lang w:val="hy-AM"/>
        </w:rPr>
        <w:t>հանդիպող</w:t>
      </w:r>
      <w:r w:rsidR="008920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92086"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="008920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="008920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sz w:val="24"/>
          <w:szCs w:val="24"/>
          <w:lang w:val="hy-AM"/>
        </w:rPr>
        <w:t>պատնեշ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խառնվում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8920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71C1C515" w14:textId="77777777" w:rsidR="00767222" w:rsidRPr="00DD5E93" w:rsidRDefault="005365A9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ազատ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արձակել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միասին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հանդիպող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երկու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ծովերը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միջև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գոյություն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ունի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պատնեշ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9208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խառնվում</w:t>
      </w:r>
      <w:r w:rsidR="008920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8920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9208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89208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89208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55:19-20)</w:t>
      </w:r>
    </w:p>
    <w:p w14:paraId="31B2B69C" w14:textId="77777777" w:rsidR="000B7538" w:rsidRPr="00DD5E93" w:rsidRDefault="000B753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պատնեշի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365A9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միջնորմը</w:t>
      </w:r>
      <w:r w:rsidR="005365A9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0143B71" w14:textId="77777777" w:rsidR="000B7538" w:rsidRPr="00DD5E93" w:rsidRDefault="005365A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մեկն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ազատ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արձակել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երկու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տեսակի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ջրերը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քաղցր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համեղ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մյուսը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աղի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դառը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միջև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պատնեշ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արգելող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միջնորմ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0B75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0B7538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0B7538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0B7538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0B7538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25:33)</w:t>
      </w:r>
    </w:p>
    <w:p w14:paraId="13391D71" w14:textId="77777777" w:rsidR="009E00BE" w:rsidRPr="00DD5E93" w:rsidRDefault="009E00B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Հարց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ծագում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ինչու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միջնորմը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12B4528" w14:textId="77777777" w:rsidR="005B3C70" w:rsidRPr="00DD5E93" w:rsidRDefault="005B3C7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գետաբերաններում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հանդիպում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մաքուր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իրավիճակը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հանդիպման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գետաբերաններից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Հայտնագործել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ջրից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գետաբերաններում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365A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խորացող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գոտին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նշված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խտությամբ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="00B926E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որը</w:t>
      </w:r>
      <w:r w:rsidR="00B926E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արագորեն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բաժանում</w:t>
      </w:r>
      <w:r w:rsidR="00B926EF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շերտերը</w:t>
      </w:r>
      <w:r w:rsidR="005365A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5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միջնորմը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բաժանման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գոտին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տարբերվող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աղիություն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թարմ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ջրերից</w:t>
      </w:r>
      <w:r w:rsidR="00B926EF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6"/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>:(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926EF"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B926E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14)</w:t>
      </w:r>
    </w:p>
    <w:p w14:paraId="4408BF7C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1EA6DB7B" w14:textId="77777777" w:rsidR="002517B4" w:rsidRPr="00DD5E93" w:rsidRDefault="005365A9" w:rsidP="00A36760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117451" wp14:editId="2DA82E14">
            <wp:extent cx="4448175" cy="1493093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B296" w14:textId="77777777" w:rsidR="00AB4AA2" w:rsidRPr="00DD5E93" w:rsidRDefault="002517B4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="006C15E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14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Երկայնական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բաժինը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ցույց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տալիս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աղիության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աստիճանը</w:t>
      </w:r>
      <w:r w:rsidR="006C15EB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բաժինները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յուրաքանչյուր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հազար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%)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գետնաբերանում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Այստեղ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կարող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տեսնել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թարմ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աղի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ջրերի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միջև</w:t>
      </w:r>
      <w:r w:rsidR="00B4262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4262E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միջնորմը</w:t>
      </w:r>
      <w:r w:rsidR="00B4262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</w:t>
      </w:r>
      <w:r w:rsidR="005365A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4262E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բաժանման</w:t>
      </w:r>
      <w:r w:rsidR="00B4262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4262E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հատվածը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Օվկիանոսագիտության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Ներածական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Թուրման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.301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փոքր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BC247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լրացումներով</w:t>
      </w:r>
      <w:r w:rsidR="00BC247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3A55E11C" w14:textId="77777777" w:rsidR="004C4077" w:rsidRPr="00DD5E93" w:rsidRDefault="004C4077" w:rsidP="004C4077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0BA9C6FE" w14:textId="77777777" w:rsidR="00A27930" w:rsidRPr="00DD5E93" w:rsidRDefault="00AB4AA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ջերմաստիճանի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աղիության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թթվածնային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լուծ</w:t>
      </w:r>
      <w:r w:rsidR="00942820" w:rsidRPr="00DD5E93">
        <w:rPr>
          <w:rFonts w:ascii="Tahoma" w:eastAsia="Tahoma" w:hAnsi="Tahoma" w:cs="Tahoma"/>
          <w:sz w:val="24"/>
          <w:szCs w:val="24"/>
          <w:lang w:val="hy-AM"/>
        </w:rPr>
        <w:t>ողականությունը</w:t>
      </w:r>
      <w:r w:rsidR="0094282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չափման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տեսողությունը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տեսնել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հանդիպող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գետերի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տարբերությունը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ծովերն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միատարր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թվում</w:t>
      </w:r>
      <w:r w:rsidR="006C15E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Նմանապես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տեսողությունը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տեսնել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գետնաբերանի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ջրի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բաժանման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երեք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տեսակները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թարմ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աղի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միջնորմը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բաժանող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7FFC"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="008B7FFC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B43C443" w14:textId="77777777" w:rsidR="004C4077" w:rsidRPr="00DD5E93" w:rsidRDefault="004C4077" w:rsidP="004C407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41CCE47B" w14:textId="77777777" w:rsidR="00986820" w:rsidRPr="00DD5E93" w:rsidRDefault="003B4FC7" w:rsidP="00942E42">
      <w:pPr>
        <w:bidi w:val="0"/>
        <w:spacing w:after="0"/>
        <w:ind w:firstLine="709"/>
        <w:jc w:val="both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Զ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.</w:t>
      </w:r>
      <w:r w:rsidR="00986820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խորը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ծովերի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և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ներքին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ալիքների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</w:p>
    <w:p w14:paraId="6C66079E" w14:textId="77777777" w:rsidR="00986820" w:rsidRPr="00DD5E93" w:rsidRDefault="00986820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13F1670" w14:textId="77777777" w:rsidR="00BC3AAE" w:rsidRPr="00DD5E93" w:rsidRDefault="005365A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Կամ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անհավատների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վիճակը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նման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խորը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ծովի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խավարի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ծածկված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ալիքներով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որոնց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առկա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ալիքներ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որոնց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42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էլ</w:t>
      </w:r>
      <w:r w:rsidR="00942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առկա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ամպերը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42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Խավար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մյուսից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lastRenderedPageBreak/>
        <w:t>վեր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անհատը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ձգի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ձեռքը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տեսնել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986820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98682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986820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98682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24:40)</w:t>
      </w:r>
    </w:p>
    <w:p w14:paraId="0C4C78AB" w14:textId="77777777" w:rsidR="006D5221" w:rsidRPr="00DD5E93" w:rsidRDefault="00BC3AA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խավարը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ձգի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ձեռքը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խավարը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200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մետր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համարյա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լույսը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15):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1000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մետրից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ցածր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բոլորովին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լույսը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7"/>
      </w:r>
      <w:r w:rsidR="003B4FC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6CBDF184" w14:textId="77777777" w:rsidR="00A36760" w:rsidRPr="00DD5E93" w:rsidRDefault="00A36760" w:rsidP="00A3676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սուզվել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քառասուն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մետր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սուզանավի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օգնության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գոյատևել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օգնության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խավար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ինչպիսիք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200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մետր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DE73409" w14:textId="77777777" w:rsidR="004C4077" w:rsidRPr="00DD5E93" w:rsidRDefault="00A36760" w:rsidP="00A3676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խավարը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հատուկ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սուզանավերի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միջոցով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հնարավորություն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սուզվել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խորքերը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9C42A71" w14:textId="77777777" w:rsidR="005365A9" w:rsidRPr="00DD5E93" w:rsidRDefault="005365A9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FC8969" wp14:editId="1E305A50">
            <wp:extent cx="3267075" cy="2595123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37" cy="26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FD7B" w14:textId="77777777" w:rsidR="006D5221" w:rsidRPr="00DD5E93" w:rsidRDefault="006D5221" w:rsidP="004C4077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Այստեղ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15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Արևի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լույսի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3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30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տոկոսը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արտացոլվում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ծովի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մակերեսին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Այնուհետ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լուսային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համարյա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բոլոր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յոթ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գույները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մեկը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մյուսի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ետևից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ներծծվում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առաջին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200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մետրի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վրա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բացառությամբ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կապույտ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լույսի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Օվկիանոսներ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Էլդեր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Փերնեթթա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D45335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D45335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.27)</w:t>
      </w:r>
    </w:p>
    <w:p w14:paraId="62B515A6" w14:textId="77777777" w:rsidR="008A5109" w:rsidRPr="00DD5E93" w:rsidRDefault="008A510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80C6376" w14:textId="77777777" w:rsidR="002517B4" w:rsidRPr="00DD5E93" w:rsidRDefault="008A510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նախկին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նախադասություններից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5365A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...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ծովի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խորքում</w:t>
      </w:r>
      <w:r w:rsidR="002F2BE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F2BE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յն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պատված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ալիքներով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որոնց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ալիքների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որոնց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ամպեր</w:t>
      </w:r>
      <w:r w:rsidR="005365A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....»</w:t>
      </w:r>
      <w:r w:rsidR="006C15E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հասկանալ</w:t>
      </w:r>
      <w:r w:rsidR="006C15E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խումբը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մակերեսային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որովհետև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կասեք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="006C15E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հայտաբերել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ներքին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="005365A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365A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առաջանում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խտությունների</w:t>
      </w:r>
      <w:r w:rsidR="002F2BE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2F2BE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երկու</w:t>
      </w:r>
      <w:r w:rsidR="002F2BE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2F2BE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շերտերի</w:t>
      </w:r>
      <w:r w:rsidR="002F2BE1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="002F2BE1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միացությունից</w:t>
      </w:r>
      <w:r w:rsidR="005365A9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8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F2BE1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2F2BE1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2F2B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F2BE1"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2F2B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16)</w:t>
      </w:r>
    </w:p>
    <w:p w14:paraId="6E507DC1" w14:textId="77777777" w:rsidR="00A36760" w:rsidRPr="00DD5E93" w:rsidRDefault="00A36760" w:rsidP="00A3676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ro-RO"/>
        </w:rPr>
      </w:pPr>
    </w:p>
    <w:p w14:paraId="20F557CA" w14:textId="77777777" w:rsidR="002F2BE1" w:rsidRPr="00DD5E93" w:rsidRDefault="005365A9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0056862" wp14:editId="2A824FB8">
            <wp:extent cx="3762375" cy="2671200"/>
            <wp:effectExtent l="19050" t="19050" r="9525" b="1524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27" cy="27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5B1D4" w14:textId="77777777" w:rsidR="002F2BE1" w:rsidRPr="00DD5E93" w:rsidRDefault="002F2BE1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16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Ներքին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ալիքները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խտության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շերտերի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մակերեսին</w:t>
      </w:r>
      <w:r w:rsidR="005A12B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խիտ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ստորին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ալիքը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մյուսը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նվազ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խիտ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վերին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ալիքը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Գրոսս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.204)</w:t>
      </w:r>
    </w:p>
    <w:p w14:paraId="49F3FCDD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30388506" w14:textId="77777777" w:rsidR="002F2BE1" w:rsidRPr="00DD5E93" w:rsidRDefault="002F2BE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Ներքին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ծածկում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որովհետև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բարձր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գտնվողները</w:t>
      </w:r>
      <w:r w:rsidR="005A12B8" w:rsidRPr="00DD5E93"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մակերեսային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կոտրվել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մակերեսային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տեսողությունը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հայտնաբերել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ուսումնասիրելով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տվյալ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տեղանքի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ջերմաստիճանը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աղային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B5889" w:rsidRPr="00DD5E93">
        <w:rPr>
          <w:rFonts w:ascii="Tahoma" w:eastAsia="Tahoma" w:hAnsi="Tahoma" w:cs="Tahoma"/>
          <w:sz w:val="24"/>
          <w:szCs w:val="24"/>
          <w:lang w:val="hy-AM"/>
        </w:rPr>
        <w:t>փոփոխությունները</w:t>
      </w:r>
      <w:r w:rsidR="002B5889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2B5889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29"/>
      </w:r>
    </w:p>
    <w:p w14:paraId="03540FC0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4AECE0B0" w14:textId="77777777" w:rsidR="00276C15" w:rsidRPr="00DD5E93" w:rsidRDefault="00276C15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ուրանը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ամպերի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</w:p>
    <w:p w14:paraId="7C7492A8" w14:textId="77777777" w:rsidR="002D4A28" w:rsidRPr="00DD5E93" w:rsidRDefault="002D4A2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B2A" w:rsidRPr="00DD5E93">
        <w:rPr>
          <w:rFonts w:ascii="Tahoma" w:eastAsia="Tahoma" w:hAnsi="Tahoma" w:cs="Tahoma"/>
          <w:sz w:val="24"/>
          <w:szCs w:val="24"/>
          <w:lang w:val="hy-AM"/>
        </w:rPr>
        <w:t>անձրևի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B2A" w:rsidRPr="00DD5E93">
        <w:rPr>
          <w:rFonts w:ascii="Tahoma" w:eastAsia="Tahoma" w:hAnsi="Tahoma" w:cs="Tahoma"/>
          <w:sz w:val="24"/>
          <w:szCs w:val="24"/>
          <w:lang w:val="hy-AM"/>
        </w:rPr>
        <w:t>ձև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ավորվել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կազմավորվել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299C" w:rsidRPr="00DD5E93">
        <w:rPr>
          <w:rFonts w:ascii="Tahoma" w:eastAsia="Tahoma" w:hAnsi="Tahoma" w:cs="Tahoma"/>
          <w:sz w:val="24"/>
          <w:szCs w:val="24"/>
          <w:lang w:val="hy-AM"/>
        </w:rPr>
        <w:t>համակարգ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քայլերի</w:t>
      </w:r>
      <w:r w:rsidR="00305B2A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քամու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տեսակների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F2B3C42" w14:textId="77777777" w:rsidR="00022EEE" w:rsidRPr="00DD5E93" w:rsidRDefault="00022EE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անձ</w:t>
      </w:r>
      <w:r w:rsidR="00A8299C" w:rsidRPr="00DD5E93">
        <w:rPr>
          <w:rFonts w:ascii="Tahoma" w:eastAsia="Tahoma" w:hAnsi="Tahoma" w:cs="Tahoma"/>
          <w:sz w:val="24"/>
          <w:szCs w:val="24"/>
          <w:lang w:val="hy-AM"/>
        </w:rPr>
        <w:t>ր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կարկտաբեր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ձևավորվում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</w:t>
      </w:r>
      <w:r w:rsidR="00A8299C" w:rsidRPr="00DD5E93">
        <w:rPr>
          <w:rFonts w:ascii="Tahoma" w:eastAsia="Tahoma" w:hAnsi="Tahoma" w:cs="Tahoma"/>
          <w:sz w:val="24"/>
          <w:szCs w:val="24"/>
          <w:lang w:val="hy-AM"/>
        </w:rPr>
        <w:t>ր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կտաբեր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առաջացնում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անձրև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կարկուտ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կայծակ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8B361F4" w14:textId="77777777" w:rsidR="00EF60E1" w:rsidRPr="00DD5E93" w:rsidRDefault="00EF60E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անձրևից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11B67" w:rsidRPr="00DD5E93">
        <w:rPr>
          <w:rFonts w:ascii="Tahoma" w:eastAsia="Tahoma" w:hAnsi="Tahoma" w:cs="Tahoma"/>
          <w:sz w:val="24"/>
          <w:szCs w:val="24"/>
          <w:lang w:val="hy-AM"/>
        </w:rPr>
        <w:t>կարկտաբեր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11B67"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4C1AD65" w14:textId="77777777" w:rsidR="00EF60E1" w:rsidRPr="00DD5E93" w:rsidRDefault="005A12B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1.</w:t>
      </w:r>
      <w:r w:rsidR="00942E42" w:rsidRPr="00DD5E93">
        <w:rPr>
          <w:rFonts w:asciiTheme="majorBidi" w:hAnsiTheme="majorBidi" w:cstheme="majorBidi"/>
          <w:b/>
          <w:bCs/>
          <w:sz w:val="24"/>
          <w:szCs w:val="24"/>
          <w:lang w:val="ro-RO"/>
        </w:rPr>
        <w:t xml:space="preserve"> </w:t>
      </w:r>
      <w:r w:rsidR="00942E4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Ք</w:t>
      </w:r>
      <w:r w:rsidR="00A37DE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ամին</w:t>
      </w:r>
      <w:r w:rsidR="00A37DE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հրում</w:t>
      </w:r>
      <w:r w:rsidR="00A37DE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է</w:t>
      </w:r>
      <w:r w:rsidR="00A37DE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ամպերը</w:t>
      </w:r>
      <w:r w:rsidR="00A37DE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.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Կարկտաբեր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սկսում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ձևավորվել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քամին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հրում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կտորներ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քուլաներ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տարածք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զուգադիմում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պատկերներ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17 </w:t>
      </w:r>
      <w:r w:rsidR="00A37DE2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A37D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18</w:t>
      </w:r>
      <w:r w:rsidR="00711B67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</w:p>
    <w:p w14:paraId="45260124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E0688E2" w14:textId="77777777" w:rsidR="00BD779F" w:rsidRPr="00DD5E93" w:rsidRDefault="00BD779F" w:rsidP="00D2364F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643910B2" wp14:editId="7C42681C">
            <wp:extent cx="3648075" cy="2286000"/>
            <wp:effectExtent l="19050" t="19050" r="28575" b="1905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9"/>
                    <a:stretch/>
                  </pic:blipFill>
                  <pic:spPr bwMode="auto">
                    <a:xfrm>
                      <a:off x="0" y="0"/>
                      <a:ext cx="364807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E38E4" w14:textId="77777777" w:rsidR="00C17FA9" w:rsidRPr="00DD5E93" w:rsidRDefault="00C17FA9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17</w:t>
      </w:r>
      <w:r w:rsidR="00B5699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Արբանյակային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նկար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ցույց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տալիս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շարժվում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միացման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B,C, D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տարածքներ</w:t>
      </w:r>
      <w:r w:rsidR="005A12B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Սլաքները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քամու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ուղղությունը</w:t>
      </w:r>
      <w:r w:rsidR="005A12B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F34ED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Արբանյակային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Նկարների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կիրառությունը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Եղանակային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Վերլուծության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Կանխատեսման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Անդերսոն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այլոք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.188</w:t>
      </w:r>
      <w:r w:rsidR="00F34EDE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0B996729" w14:textId="77777777" w:rsidR="00E62F47" w:rsidRPr="00DD5E93" w:rsidRDefault="00E62F47" w:rsidP="00D2364F">
      <w:pPr>
        <w:bidi w:val="0"/>
        <w:spacing w:after="0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17174BB1" w14:textId="77777777" w:rsidR="00BD779F" w:rsidRPr="00DD5E93" w:rsidRDefault="00BD779F" w:rsidP="00D2364F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1AA0E625" wp14:editId="29A9E98B">
            <wp:extent cx="3735064" cy="3162300"/>
            <wp:effectExtent l="19050" t="19050" r="18415" b="1905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58" cy="3164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F76D3" w14:textId="77777777" w:rsidR="00B56999" w:rsidRPr="00DD5E93" w:rsidRDefault="00B56999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18.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քուլաներ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8D5AD6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կարկտաբեր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</w:t>
      </w:r>
      <w:r w:rsidR="008D5AD6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),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շարժվում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8D5AD6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հորիզոնի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միացման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տարածքը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որտեղ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կարկտաբեր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</w:t>
      </w:r>
      <w:r w:rsidR="008D5AD6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:(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փոթորիկները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Լուդլամ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7.4</w:t>
      </w:r>
      <w:r w:rsidR="008D5AD6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</w:p>
    <w:p w14:paraId="133E7F55" w14:textId="77777777" w:rsidR="00942E42" w:rsidRPr="00DD5E93" w:rsidRDefault="00942E42" w:rsidP="00942E42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5FA78AF6" w14:textId="77777777" w:rsidR="00F52F4D" w:rsidRPr="00DD5E93" w:rsidRDefault="00F52F4D" w:rsidP="00542AC0">
      <w:pPr>
        <w:bidi w:val="0"/>
        <w:spacing w:after="0"/>
        <w:ind w:firstLine="709"/>
        <w:jc w:val="both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2.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</w:t>
      </w:r>
      <w:r w:rsidR="00942E4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իացում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միմյանց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30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D1DCE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</w:t>
      </w:r>
      <w:r w:rsidR="001D1DCE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</w:p>
    <w:p w14:paraId="398AEA37" w14:textId="77777777" w:rsidR="00942E42" w:rsidRPr="00DD5E93" w:rsidRDefault="00942E42" w:rsidP="00942E42">
      <w:pPr>
        <w:bidi w:val="0"/>
        <w:spacing w:after="0"/>
        <w:ind w:firstLine="709"/>
        <w:jc w:val="both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21481A92" w14:textId="77777777" w:rsidR="00BD779F" w:rsidRPr="00DD5E93" w:rsidRDefault="00BD779F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7133A3" wp14:editId="6FD6F29E">
            <wp:extent cx="4774913" cy="1981200"/>
            <wp:effectExtent l="19050" t="19050" r="26035" b="1905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514" cy="1991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01DAA" w14:textId="77777777" w:rsidR="007C503A" w:rsidRPr="00DD5E93" w:rsidRDefault="007C503A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կտորներ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,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կարկուտի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):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միանում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միմյանց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,</w:t>
      </w:r>
      <w:r w:rsidR="005A12B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աճում</w:t>
      </w:r>
      <w:r w:rsidR="005A12B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A12B8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5A12B8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հոսանքի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մղումը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ավելի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բարձրանում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Ջրի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կաթիլները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նշվում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*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նշանով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Մթնոլորտ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Անթես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այլոք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.269)</w:t>
      </w:r>
    </w:p>
    <w:p w14:paraId="5EEEFFA9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11D2EEBC" w14:textId="77777777" w:rsidR="00827B1C" w:rsidRPr="00DD5E93" w:rsidRDefault="00F4517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3.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Հառնել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ապա</w:t>
      </w:r>
      <w:r w:rsidR="009108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հոսանքի</w:t>
      </w:r>
      <w:r w:rsidR="009108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մղումը</w:t>
      </w:r>
      <w:r w:rsidR="009108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սառ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Մղումը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կենտրոնական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հզոր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129E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եզրերինը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31"/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մղումները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պատճառ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ամպի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մարմինների</w:t>
      </w:r>
      <w:r w:rsidR="009108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հորիզոնական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0888" w:rsidRPr="00DD5E93">
        <w:rPr>
          <w:rFonts w:ascii="Tahoma" w:eastAsia="Tahoma" w:hAnsi="Tahoma" w:cs="Tahoma"/>
          <w:sz w:val="24"/>
          <w:szCs w:val="24"/>
          <w:lang w:val="hy-AM"/>
        </w:rPr>
        <w:t>աճին</w:t>
      </w:r>
      <w:r w:rsidR="009108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այնպես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ամպը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հառնում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տես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պատկեր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 B, 20 </w:t>
      </w:r>
      <w:r w:rsidR="00445CE1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45CE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21)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հորիզոնական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աճը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ամպի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մարմինների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հառման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62A4" w:rsidRPr="00DD5E93">
        <w:rPr>
          <w:rFonts w:ascii="Tahoma" w:eastAsia="Tahoma" w:hAnsi="Tahoma" w:cs="Tahoma"/>
          <w:sz w:val="24"/>
          <w:szCs w:val="24"/>
          <w:lang w:val="hy-AM"/>
        </w:rPr>
        <w:t>պատճառ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դեպի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62A4" w:rsidRPr="00DD5E93">
        <w:rPr>
          <w:rFonts w:ascii="Tahoma" w:eastAsia="Tahoma" w:hAnsi="Tahoma" w:cs="Tahoma"/>
          <w:sz w:val="24"/>
          <w:szCs w:val="24"/>
          <w:lang w:val="hy-AM"/>
        </w:rPr>
        <w:t>մթնոլորտի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սառը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շրջաններ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62A4" w:rsidRPr="00DD5E93">
        <w:rPr>
          <w:rFonts w:ascii="Tahoma" w:eastAsia="Tahoma" w:hAnsi="Tahoma" w:cs="Tahoma"/>
          <w:sz w:val="24"/>
          <w:szCs w:val="24"/>
          <w:lang w:val="hy-AM"/>
        </w:rPr>
        <w:t>ձևավորվում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62A4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ջրի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կաթիլները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կարկուտը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սկսում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լայնորեն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62A4" w:rsidRPr="00DD5E93">
        <w:rPr>
          <w:rFonts w:ascii="Tahoma" w:eastAsia="Tahoma" w:hAnsi="Tahoma" w:cs="Tahoma"/>
          <w:sz w:val="24"/>
          <w:szCs w:val="24"/>
          <w:lang w:val="hy-AM"/>
        </w:rPr>
        <w:t>աճել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ջրի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կաթիլները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կարկուտը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դառնում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ծանր</w:t>
      </w:r>
      <w:r w:rsidR="00B129E2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մղումը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օժանդակել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սկսում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ընկնել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ամպերից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անձրև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կարկուտ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A5F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A5FCF" w:rsidRPr="00DD5E93">
        <w:rPr>
          <w:rFonts w:ascii="Tahoma" w:eastAsia="Tahoma" w:hAnsi="Tahoma" w:cs="Tahoma"/>
          <w:sz w:val="24"/>
          <w:szCs w:val="24"/>
          <w:lang w:val="hy-AM"/>
        </w:rPr>
        <w:t>այլն</w:t>
      </w:r>
      <w:r w:rsidR="00A862A4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A862A4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32"/>
      </w:r>
    </w:p>
    <w:p w14:paraId="641D4AD5" w14:textId="77777777" w:rsidR="00942E42" w:rsidRPr="00DD5E93" w:rsidRDefault="00942E42" w:rsidP="00942E42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2CCB17B" w14:textId="77777777" w:rsidR="00987C35" w:rsidRPr="00DD5E93" w:rsidRDefault="0080418E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2681B9" wp14:editId="744B6674">
            <wp:extent cx="2071002" cy="2382569"/>
            <wp:effectExtent l="19050" t="19050" r="24765" b="1778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02" cy="2382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C1AF4D" w14:textId="77777777" w:rsidR="00987C35" w:rsidRPr="00DD5E93" w:rsidRDefault="00987C35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lastRenderedPageBreak/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20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Կարկտաբեր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հառնումից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անձրևում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Եղանակը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Կլիման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Բոդին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.123)</w:t>
      </w:r>
    </w:p>
    <w:p w14:paraId="4E6EDADD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0DCF2B7A" w14:textId="77777777" w:rsidR="008B65E5" w:rsidRPr="00DD5E93" w:rsidRDefault="008B65E5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FC39CF8" w14:textId="77777777" w:rsidR="008B65E5" w:rsidRPr="00DD5E93" w:rsidRDefault="0080418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տեսել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թե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ինչպես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մեղմորեն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շարժում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ամպերը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միացնում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դրանք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հառնում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տեսնում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անձրև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այնտեղից</w:t>
      </w:r>
      <w:r w:rsidR="00AE4E8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AE4E81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AE4E8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AE4E81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AE4E8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24:43)</w:t>
      </w:r>
    </w:p>
    <w:p w14:paraId="6E69B207" w14:textId="77777777" w:rsidR="00E62F47" w:rsidRPr="00DD5E93" w:rsidRDefault="00720862" w:rsidP="001819DC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տեղեկացել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7552B"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մանրամասներին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ձևավորման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կառուցվածքի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ֆունկցիաների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այնպիսի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ինչպիսիք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արբանյակները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ափսեները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համակարգիչները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օդապարիկները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սարքավորումներ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որպեսզի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քամին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57552B" w:rsidRPr="00DD5E93">
        <w:rPr>
          <w:rFonts w:ascii="Tahoma" w:eastAsia="Tahoma" w:hAnsi="Tahoma" w:cs="Tahoma"/>
          <w:sz w:val="24"/>
          <w:szCs w:val="24"/>
          <w:lang w:val="hy-AM"/>
        </w:rPr>
        <w:t>չափեն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խոնավությունը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տատանումները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65780" w:rsidRPr="00DD5E93">
        <w:rPr>
          <w:rFonts w:ascii="Tahoma" w:eastAsia="Tahoma" w:hAnsi="Tahoma" w:cs="Tahoma"/>
          <w:sz w:val="24"/>
          <w:szCs w:val="24"/>
          <w:lang w:val="hy-AM"/>
        </w:rPr>
        <w:t>որոշեն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մակարդակները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մթնոլորտի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ճնշման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33"/>
      </w:r>
    </w:p>
    <w:p w14:paraId="67DFB1DF" w14:textId="77777777" w:rsidR="001819DC" w:rsidRPr="00DD5E93" w:rsidRDefault="001819DC" w:rsidP="001819DC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անձրևը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նախորդ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կայծակի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կարկուտի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0BB7B79E" w14:textId="77777777" w:rsidR="0080418E" w:rsidRPr="00DD5E93" w:rsidRDefault="001819DC" w:rsidP="001819DC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ուղարկեց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ներքև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կարկուտ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լեռներից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երկնքի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ամպերից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հարվածեց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դրանով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ունեցավ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շրջեց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ունեցավ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Կայծակի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վառ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բռնկումը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համարյա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կուրացնում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տեսողությունը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»:</w:t>
      </w:r>
      <w:r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24:43)</w:t>
      </w:r>
    </w:p>
    <w:p w14:paraId="220BE8B0" w14:textId="77777777" w:rsidR="00E62F47" w:rsidRPr="00DD5E93" w:rsidRDefault="00E62F47" w:rsidP="00E62F47">
      <w:pPr>
        <w:bidi w:val="0"/>
        <w:spacing w:after="0"/>
        <w:rPr>
          <w:rFonts w:asciiTheme="majorBidi" w:eastAsia="Tahoma" w:hAnsiTheme="majorBidi" w:cstheme="majorBidi"/>
          <w:color w:val="C00000"/>
          <w:sz w:val="24"/>
          <w:szCs w:val="24"/>
          <w:lang w:val="hy-AM"/>
        </w:rPr>
      </w:pPr>
    </w:p>
    <w:p w14:paraId="3DEA7BEF" w14:textId="77777777" w:rsidR="00E62F47" w:rsidRPr="00DD5E93" w:rsidRDefault="001819DC" w:rsidP="00E62F47">
      <w:pPr>
        <w:bidi w:val="0"/>
        <w:spacing w:after="0"/>
        <w:rPr>
          <w:rFonts w:asciiTheme="majorBidi" w:eastAsia="Tahoma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0BA65E97" wp14:editId="0887707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124200" cy="2047120"/>
            <wp:effectExtent l="0" t="0" r="0" b="0"/>
            <wp:wrapThrough wrapText="bothSides">
              <wp:wrapPolygon edited="0">
                <wp:start x="0" y="0"/>
                <wp:lineTo x="0" y="21312"/>
                <wp:lineTo x="21468" y="21312"/>
                <wp:lineTo x="21468" y="0"/>
                <wp:lineTo x="0" y="0"/>
              </wp:wrapPolygon>
            </wp:wrapThrough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14B0D" w14:textId="77777777" w:rsidR="001819DC" w:rsidRPr="00DD5E93" w:rsidRDefault="001819DC" w:rsidP="00E62F47">
      <w:pPr>
        <w:bidi w:val="0"/>
        <w:spacing w:after="0"/>
        <w:jc w:val="center"/>
        <w:rPr>
          <w:rFonts w:asciiTheme="majorBidi" w:eastAsia="Tahoma" w:hAnsiTheme="majorBidi" w:cstheme="majorBidi"/>
          <w:color w:val="C00000"/>
          <w:sz w:val="24"/>
          <w:szCs w:val="24"/>
          <w:lang w:val="hy-AM"/>
        </w:rPr>
      </w:pPr>
    </w:p>
    <w:p w14:paraId="31C919A6" w14:textId="77777777" w:rsidR="001819DC" w:rsidRPr="00DD5E93" w:rsidRDefault="001819DC" w:rsidP="001819DC">
      <w:pPr>
        <w:bidi w:val="0"/>
        <w:spacing w:after="0"/>
        <w:jc w:val="center"/>
        <w:rPr>
          <w:rFonts w:asciiTheme="majorBidi" w:eastAsia="Tahoma" w:hAnsiTheme="majorBidi" w:cstheme="majorBidi"/>
          <w:color w:val="C00000"/>
          <w:sz w:val="24"/>
          <w:szCs w:val="24"/>
          <w:lang w:val="hy-AM"/>
        </w:rPr>
      </w:pPr>
    </w:p>
    <w:p w14:paraId="0AE9CCAD" w14:textId="77777777" w:rsidR="0057552B" w:rsidRPr="00DD5E93" w:rsidRDefault="0057552B" w:rsidP="001819DC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21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(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Կարկտաբեր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)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ԱմպերիԳունավոր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Ուղեցույց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Սքորեր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Ուեքսել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254F9F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էջ</w:t>
      </w:r>
      <w:r w:rsidR="00254F9F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.23</w:t>
      </w:r>
    </w:p>
    <w:p w14:paraId="465DB462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13DDDB89" w14:textId="77777777" w:rsidR="00E62F47" w:rsidRPr="00DD5E93" w:rsidRDefault="00E62F47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</w:pPr>
    </w:p>
    <w:p w14:paraId="413BD8A2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</w:pPr>
    </w:p>
    <w:p w14:paraId="2FF28BBB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</w:pPr>
    </w:p>
    <w:p w14:paraId="06E7465A" w14:textId="77777777" w:rsidR="00E62F47" w:rsidRPr="00DD5E93" w:rsidRDefault="00E62F47" w:rsidP="00E62F47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</w:pPr>
    </w:p>
    <w:p w14:paraId="71828DC2" w14:textId="77777777" w:rsidR="007D077D" w:rsidRPr="00DD5E93" w:rsidRDefault="007D077D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Օդերևութաբանները</w:t>
      </w:r>
      <w:r w:rsidR="00B129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B129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կարկտաբեր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առաջացնում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կարկուտը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հասնում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25,000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30,000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ոտնաչափ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բարձրություն</w:t>
      </w:r>
      <w:r w:rsidR="00B129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(4.7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5.7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մղոն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34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լեռները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="008041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8041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="00E62F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ուղարկեց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կարկուտ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լեռներից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երկնքի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ամպերից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="008041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62F47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E62F47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E62F47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24:43)</w:t>
      </w:r>
    </w:p>
    <w:p w14:paraId="38854BFB" w14:textId="77777777" w:rsidR="00E62F47" w:rsidRPr="00DD5E93" w:rsidRDefault="009A600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բարձրացնում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Ինչու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041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կայծակում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8041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հղումը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ուղղելով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034A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="008034A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կարկուտին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կարկուտը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կայծակի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առաջացման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գործոն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Եկեք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տեսնենք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="00B129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041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="008034A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Օդ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</w:t>
      </w:r>
      <w:r w:rsidR="008034A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ր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ևութաբանությունը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Այսօր</w:t>
      </w:r>
      <w:r w:rsidR="008041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="008034A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գիրքը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C7C6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="00EC7C6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B129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6CC0A370" w14:textId="77777777" w:rsidR="009A6004" w:rsidRPr="00DD5E93" w:rsidRDefault="002663E6" w:rsidP="00E62F47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ամպը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դառնում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էլեկտրականացված</w:t>
      </w:r>
      <w:r w:rsidR="00B129E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կարկուտը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034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ջնում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սառեցված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կաթիլներով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սառցե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բյուրեղներով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Երբ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հեղուկ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կաթիլները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բախվում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րկտահատիկ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նրանք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սառչում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կապից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արձակում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թաքնված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ջերմություն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պահում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կարկտահատիկների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մակերեսը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ավելի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տաք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քան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շրջապատող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բյուրեղներն</w:t>
      </w:r>
      <w:r w:rsidR="008C302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Երբ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կարկտահատիկը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կապի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մտնում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սառցե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բյուրեղի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տեղի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ունենում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կարևոր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6C62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ֆենոմեն</w:t>
      </w:r>
      <w:r w:rsidR="00C36C6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Էլեկտրոնները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սահում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սառը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օբյեկտից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դեպի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տաք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Ուստի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կարկտահատիկը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բացասական</w:t>
      </w:r>
      <w:r w:rsidR="008C302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</w:t>
      </w:r>
      <w:r w:rsidR="008C302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8C302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8C302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ստանում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Միևնույնը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ունենում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երբ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չափից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դուրս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կաթիլները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կապի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մտնում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կարկուտի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հատիկի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դրականորեն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լիցքավորված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փոքրիկ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բեկորները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կոտրվում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թեթև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դրականորեն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լիցքավորված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5514B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հատիկները</w:t>
      </w:r>
      <w:r w:rsidR="005514B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հրման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միջոցով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անցնում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ամպի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վերին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հատվածը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Կարկուտը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մնացել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բացասական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7A3D8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լիցքավորությամբ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ընկնում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ամպի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հատակը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այսպիսով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ամպի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ստորին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հատվածը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դառնում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բացասականորեն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լիցքավորված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բացասական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լիցքավորումները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այնուհետ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լիցքավորվում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կայծակ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E07C2D" w:rsidRPr="00DD5E93">
        <w:rPr>
          <w:rStyle w:val="FootnoteReference"/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footnoteReference w:id="35"/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Այստեղից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7A3D8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եզրահանգում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ենք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կարկուտը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կայծակի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ամենամեծ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07C2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գործոնը</w:t>
      </w:r>
      <w:r w:rsidR="00E07C2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</w:p>
    <w:p w14:paraId="354AF5ED" w14:textId="77777777" w:rsidR="00F77B1C" w:rsidRPr="00DD5E93" w:rsidRDefault="00F77B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Կայծակի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հայտաբերել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1600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ՄԹԱ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գերակշիռ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Արիստոտելի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օդերևութաբանական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գաղափարները</w:t>
      </w:r>
      <w:r w:rsidR="00BE21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մթնոլորտը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պարունակում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երկուս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տեսակի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գոլորշիացում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խոնավ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չոր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ամպրոպը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96DB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D96DB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չոր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բախում</w:t>
      </w:r>
      <w:r w:rsidR="00BE21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հարևան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ամպերի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իսկ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կայծակը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չոր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մառախուղի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բորբոքում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այրում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E21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BE21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բարակ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թույլ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00B7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կրակի</w:t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600B7E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36"/>
      </w:r>
      <w:r w:rsidR="00600B7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Սրանք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օդերևութաբանության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գաղափարները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գերակշռել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հայտնության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ժամանակաընթացքում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տասնչորս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դար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F7B8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</w:t>
      </w:r>
      <w:r w:rsidR="00FF7B8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17C950DA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12F872D" w14:textId="77777777" w:rsidR="00D61B28" w:rsidRPr="00DD5E93" w:rsidRDefault="00D61B28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Ը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.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Գ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իտնականների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մեկնաբանությունները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սուրբ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ղուրանի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գիտական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հրաշքների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մասին</w:t>
      </w:r>
    </w:p>
    <w:p w14:paraId="376183DE" w14:textId="77777777" w:rsidR="008D5AD6" w:rsidRPr="00DD5E93" w:rsidRDefault="00D61B2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մեկնաբանությունները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քանիսը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արտահայտել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գիտնականները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Ամբողջ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հղում</w:t>
      </w:r>
      <w:r w:rsidR="00BE21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կարելի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գտնել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445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Ճշմարտությունը</w:t>
      </w:r>
      <w:r w:rsidR="007D445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տեսանյութի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Այստեղ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ունկնդրել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մեկնաբանություններ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տվող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գիտնականներին</w:t>
      </w:r>
      <w:r w:rsidR="00BE21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Խնդրում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այցելեք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445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www.islam-guide.com/truth, </w:t>
      </w:r>
      <w:r w:rsidR="007D445E" w:rsidRPr="00DD5E93">
        <w:rPr>
          <w:rFonts w:ascii="Tahoma" w:eastAsia="Tahoma" w:hAnsi="Tahoma" w:cs="Tahoma"/>
          <w:sz w:val="24"/>
          <w:szCs w:val="24"/>
          <w:lang w:val="hy-AM"/>
        </w:rPr>
        <w:t>պատճենելու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առցանց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դիտելու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):</w:t>
      </w:r>
    </w:p>
    <w:p w14:paraId="330CB02B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08CF3745" w14:textId="77777777" w:rsidR="00AB008A" w:rsidRPr="00DD5E93" w:rsidRDefault="00BE213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1.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AB008A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AB008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Թ</w:t>
      </w:r>
      <w:r w:rsidR="00AB008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.</w:t>
      </w:r>
      <w:r w:rsidR="00AB008A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Վ</w:t>
      </w:r>
      <w:r w:rsidR="00AB008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.</w:t>
      </w:r>
      <w:r w:rsidR="00AB008A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Ն</w:t>
      </w:r>
      <w:r w:rsidR="00AB008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Փերսուադը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6A5D4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A5D4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Կանադայի</w:t>
      </w:r>
      <w:r w:rsidR="006A5D4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6A5D4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Մանիթոբայի</w:t>
      </w:r>
      <w:r w:rsidR="006A5D4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A5D4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Մանկաբուժության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Մանկան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Առողջության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Մանկաբարձության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Գինեկոլոգիայի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Վերարտադրողականության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Գիտությունների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B008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ED326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AB008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Ուիննիփեգ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Մանիթոբա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Կանադա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16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շարունակ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ղեկավարում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Բաժանմունքը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բնագավառում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ED326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եղինակ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22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ձեռնարկի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հրատարակել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181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գիտական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աշխատություն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1991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ստացավ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ամենաակնառու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պարգևը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հանձնում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Մեծ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Պարգևը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Անատոմիական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Կանադական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ասոցիացիան</w:t>
      </w:r>
      <w:r w:rsidR="006A5D4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Կանադայի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բնագավառում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հարցրեցին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գիտական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հրաշքների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ուսումնասիրել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հայտնեց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D788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հետևյալը</w:t>
      </w:r>
      <w:r w:rsidR="004D788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</w:p>
    <w:p w14:paraId="1087F6C9" w14:textId="77777777" w:rsidR="006C066E" w:rsidRPr="00DD5E93" w:rsidRDefault="007D44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ինձ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բացատրեց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Մուհամմեդը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շատ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յուրօրինակ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մարդ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էր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չէր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կարդալ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էլ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գրել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Փաստացի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անուսում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էր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Եվ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խոսում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ենք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տասներկու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փաստացի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տասնչորս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հարյուր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տարի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առաջ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ունեցող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դեպքերի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մասին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Դուք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ունեք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անուսում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մեկը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6C066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ով</w:t>
      </w:r>
      <w:r w:rsidR="006C066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տալիս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խորիմաստ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ազդարարություններ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հայտարարություններ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9099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</w:t>
      </w:r>
      <w:r w:rsidR="0049099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9099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բնույթով</w:t>
      </w:r>
      <w:r w:rsidR="0049099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զարմանալիորեն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ճշգրիտ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Եվ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անձամբ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չեմ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տեսնել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թե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պատահական</w:t>
      </w:r>
      <w:r w:rsidR="00BE213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BE213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լինել</w:t>
      </w:r>
      <w:r w:rsidR="00BE213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Այնտեղ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առկա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բազմաթիվ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ճշգրտություններ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ինչպես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Դոկտոր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Մուրը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չեմ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դժվարանում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արտահայտել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աստվածային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ոգեշնչություն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կամ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հայտնություն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ուղղորդել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նրան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D8325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325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հայտարարություններին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»:</w:t>
      </w:r>
    </w:p>
    <w:p w14:paraId="4B1330A5" w14:textId="77777777" w:rsidR="004E1306" w:rsidRPr="00DD5E93" w:rsidRDefault="004E130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գրքերի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Փերսուադը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ներառում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</w:t>
      </w:r>
      <w:r w:rsidR="00BE21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կոնֆերանսների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ներկայացրել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տարբերակները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531E7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="00531E7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A3E098D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7901375E" w14:textId="77777777" w:rsidR="003F04D5" w:rsidRPr="00DD5E93" w:rsidRDefault="00BE213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2.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3F04D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3F04D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Ջո</w:t>
      </w:r>
      <w:r w:rsidR="003F04D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Լեյ</w:t>
      </w:r>
      <w:r w:rsidR="003F04D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Սիմփսոնը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Մանկաբարձության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Գինեկոլոգիայի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բաժանմունքի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F04D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Բեյլորի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Քոլեջի</w:t>
      </w:r>
      <w:r w:rsidR="00ED326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Գինեկոլոգիայի</w:t>
      </w:r>
      <w:r w:rsidR="00ED326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D326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պրոֆեսորը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Հյուսթոն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Տեխաս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Մոլեկուլային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Մարդկային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Գենետիկայի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Նախկինում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Թենեսսի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Մանկաբարձության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Գինեկոլոգիայի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Պրոֆեսորը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ղեկավարը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Մեմֆիս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եննեսի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Ամերիկյան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Պտղաբերության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Կազմակերպության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նախագահը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բազմաթիվ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պարգևներ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ստացել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ներառելով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1992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Մանկաբարձության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Գինեկոլոգիայի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Պրոֆեսորների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ընկերության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Հասարակական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Ճանաչման</w:t>
      </w:r>
      <w:r w:rsidR="001F65F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F65FA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Պարգևը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ED326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Սիմփսոնը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ուսումնասիրել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940B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5A1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="00C55A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F04D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3EB6067D" w14:textId="77777777" w:rsidR="0096075B" w:rsidRPr="00DD5E93" w:rsidRDefault="007D44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lastRenderedPageBreak/>
        <w:t>«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Ձեզանից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յուրաքանչյուրի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="00BE213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արարման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բոլոր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տարրերը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միասին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հավաքվել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մոր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արգանդի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քառասուն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օրվա</w:t>
      </w:r>
      <w:r w:rsidR="0096075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6075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...»:</w:t>
      </w:r>
      <w:r w:rsidR="0096075B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37"/>
      </w:r>
    </w:p>
    <w:p w14:paraId="6823AE44" w14:textId="77777777" w:rsidR="00A81775" w:rsidRPr="00DD5E93" w:rsidRDefault="007D44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անցնում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սաղմի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քառասուն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երկու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գիշերները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հրեշտակ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ուղարկում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ձևավորում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արարում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դրա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լսողությունը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տեսողությունը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մաշկը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մարմինը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A8177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177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ոսկորները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...»:</w:t>
      </w:r>
      <w:r w:rsidR="00A81775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38"/>
      </w:r>
    </w:p>
    <w:p w14:paraId="3BE16422" w14:textId="77777777" w:rsidR="00574B98" w:rsidRPr="00DD5E93" w:rsidRDefault="00574B9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լայնորեն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ուսումնասիրեց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արտահայտությունները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քառասուն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կազմում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սաղմի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ծագման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ակնհայտորեն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փուլը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Մասնավորապես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տպավորված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խոսքերի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կատարյալ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ճշգրտությամբ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ստույգությամբ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Այնուհետ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կոնֆերանսներից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մեկի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տվեց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C7C0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կարծիքը</w:t>
      </w:r>
      <w:r w:rsidR="00BC7C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0CB48BD" w14:textId="77777777" w:rsidR="005E5364" w:rsidRPr="00DD5E93" w:rsidRDefault="007D44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Այսպիսով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Մարգարե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Մուհամմեդի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B157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(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</w:t>
      </w:r>
      <w:r w:rsidR="00FB1572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)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նշված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երկու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պատումները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մեզ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տրամադրում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9B616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9B616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հիմնական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սաղմաբանական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զարգացման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որոշակի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աղյուսակ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մինչ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քառասուն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օրը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առավոտ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կրկին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կատարել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այլ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բանախոսները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.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Նմանատիպ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պատումները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չէին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ձեռք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բեր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ել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հիմնվելով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գիտելիքների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վրա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հասանելի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էին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այդ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ժամանակաընթացքում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....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Ուստի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կարծում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գենետիկայի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միջև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առկա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չէ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որևէ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հակամարտություն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այլ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փաստացի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կրոնը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ուղղորդել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գիտությունը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որոշ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ավանդական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մոտեցումներին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ավելացնելով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Ղուրանական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հայտնություններ</w:t>
      </w:r>
      <w:r w:rsidR="00C3330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վավեր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դարձել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դարեր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64AD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անց</w:t>
      </w:r>
      <w:r w:rsidR="00D64AD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330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էլ</w:t>
      </w:r>
      <w:r w:rsidR="00C3330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աջակցում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330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Աստծո</w:t>
      </w:r>
      <w:r w:rsidR="00C3330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3330E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տված</w:t>
      </w:r>
      <w:r w:rsidR="00C3330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Ղուրանի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277A2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կարծիքներին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277A2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</w:p>
    <w:p w14:paraId="21B25314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</w:p>
    <w:p w14:paraId="5129E6A1" w14:textId="77777777" w:rsidR="007E7B05" w:rsidRPr="00DD5E93" w:rsidRDefault="00EA117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3.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7E7B0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7E7B0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Ի</w:t>
      </w:r>
      <w:r w:rsidR="007E7B0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. </w:t>
      </w:r>
      <w:r w:rsidR="007E7B0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Մարշալ</w:t>
      </w:r>
      <w:r w:rsidR="007E7B0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Ջոնսոնը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Թոմաս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Ջեֆերսոնի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Կենսաբանության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Զարգացման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Պատվելի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պրոֆեսորը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Ֆիլադելֆիա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Փենսիլվանիա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Այնտեղ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22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պորֆեսոր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Բաժանմունքի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Դանիել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Բախի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հաստատության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E7B0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ղեկավարը</w:t>
      </w:r>
      <w:r w:rsidR="007E7B0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Թերաթոլոգիայի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կազմակերպության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նախագահն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հեղինակել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200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1981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թվականին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Սաուդյան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Արաբիայի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Դամմամի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Յոթերրորդ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Կոնֆերանսի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ներկայացնելով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հետազոտությունը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Ջոնսոնը</w:t>
      </w:r>
      <w:r w:rsidR="00166C9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66C9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1049A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</w:p>
    <w:p w14:paraId="4F818973" w14:textId="77777777" w:rsidR="001049A8" w:rsidRPr="00DD5E93" w:rsidRDefault="007D445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Ամփոփում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.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նկարագրում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միայն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արտաքին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ձևի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զարգացումը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7E504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այլ</w:t>
      </w:r>
      <w:r w:rsidR="007E504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7E504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նաև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նշում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7E504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7E504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սաղմի</w:t>
      </w:r>
      <w:r w:rsidR="007E504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ներքին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փուլերը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արարումը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զարգացումը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նշելով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հիմանակ</w:t>
      </w:r>
      <w:r w:rsidR="007E504A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իրադարձությունները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ճանաչել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ժամանակակից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049A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գիտությունը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1049A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</w:p>
    <w:p w14:paraId="3782EE40" w14:textId="77777777" w:rsidR="00F17F17" w:rsidRPr="00DD5E93" w:rsidRDefault="00F17F1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D075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445E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գիտնական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գործ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ունենալ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բաների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մասնավորապես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տեսնել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հասկանալ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սաղմաբանությունը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կենսաբանության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զարգացումը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հասկանալ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թարգմանվել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Ղուրանից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Քանի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նախկինում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նշել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օրինակները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եթե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տեղափոխվեի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այդ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դարաշրջան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տեղյակ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լինելով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այնի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այսօր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նկարագրել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չէի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նկարագրել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ամենը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նկարագրվել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տեսնում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փաստի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որևէ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վկայություն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հերքելու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գաղափարը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անհատը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Մուհամմեդը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տեղեկությունը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զարգացներ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</w:t>
      </w:r>
      <w:r w:rsidR="00CD075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D075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տեղից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Այսպիսով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հակամարտություն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տեսնում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գաղափարի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աստվածային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միջամտությունը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ներգրավված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բանի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գրառել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77AA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364B4A" w:rsidRPr="00DD5E93">
        <w:rPr>
          <w:rFonts w:asciiTheme="majorBidi" w:eastAsia="Tahoma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177AA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'</w:t>
      </w:r>
      <w:r w:rsidR="00177AA5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39"/>
      </w:r>
    </w:p>
    <w:p w14:paraId="34FACF30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4EB3849" w14:textId="77777777" w:rsidR="00A6621E" w:rsidRPr="00DD5E93" w:rsidRDefault="00EA117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4.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A6621E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A6621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Ուիլյամ</w:t>
      </w:r>
      <w:r w:rsidR="00A6621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Ու</w:t>
      </w:r>
      <w:r w:rsidR="00A6621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. </w:t>
      </w:r>
      <w:r w:rsidR="00A6621E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Հեյը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ծովային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գիտնական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Կոլորադոյի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Երկրաբանական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Գիտությունների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Կոլորադո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Նախկինում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ղեկավարում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Մայամիի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Ծովային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դպրոցը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Մթնոլորտային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Գիտությունը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Մայամի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Ֆլորիդա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621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A6621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Հայի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ունեցած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քննարկումից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վերաբերվում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վերջերս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հայտնաբերված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ծովային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փաստերի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նշումներին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34F3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D34F3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EDB05D0" w14:textId="77777777" w:rsidR="00432698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Ինձ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E195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ատ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հետաքրքրեց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նմանատիպ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տեղեկությունը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գտնվում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հնագույն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գրի</w:t>
      </w:r>
      <w:r w:rsidR="000E195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Սուրբ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Ղուրանի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տեղյակ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թե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որտեղից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դրանք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եկել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սակայն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կարծում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չափազանց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հետաքրքիր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դրանք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առկա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այնտեղ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աշխատանքը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շարունակվում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</w:t>
      </w:r>
      <w:r w:rsidR="00C40C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նագործել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որոշ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հատվածների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իմաստը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C40C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Եվ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հարցրեցին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աղբյուրի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պատասխանեց</w:t>
      </w:r>
      <w:r w:rsidR="004326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37AC65E" w14:textId="77777777" w:rsidR="00432698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Այո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կարծել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43269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43269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աստվածային</w:t>
      </w:r>
      <w:r w:rsidR="000E195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E195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լինի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»:</w:t>
      </w:r>
    </w:p>
    <w:p w14:paraId="2818DAC4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</w:p>
    <w:p w14:paraId="5C8D6A24" w14:textId="77777777" w:rsidR="005307F9" w:rsidRPr="00DD5E93" w:rsidRDefault="00EA117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5.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5307F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5307F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Ջերալդ</w:t>
      </w:r>
      <w:r w:rsidR="005307F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Ս</w:t>
      </w:r>
      <w:r w:rsidR="005307F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. </w:t>
      </w:r>
      <w:r w:rsidR="005307F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Գորինգերը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Ջորջթաունի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Վաշինգտոն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Սաղմաբանության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Բջջային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Կենսաբանության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Բաժանմունքի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Բժշկության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Դպրոցի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Դասընթացի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տնօրեն</w:t>
      </w:r>
      <w:r w:rsidR="002A1F2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թղթակից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2A1F2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Սաուդյան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Արաբիայի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Ռիյադ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քաղաքում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ունեցած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Ութերրորդ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Կոնֆերանսի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ներկայացնելով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հետազոտությունը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307F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Գորինգերը</w:t>
      </w:r>
      <w:r w:rsidR="005307F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հայտնեց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70C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հետևյալը</w:t>
      </w:r>
      <w:r w:rsidR="00F70C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382DD838" w14:textId="77777777" w:rsidR="001E6478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Համեմատաբար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քիչ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այաթների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Ղուրանական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տարբերակների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առկա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մարդկային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զարգացման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բավական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ընդգրկուն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նկարագրություն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սկսած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սերմերի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խառնվելու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ժամանակաշրջանից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մինչ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օր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գանների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E6478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ձևավորում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</w:t>
      </w:r>
      <w:r w:rsidR="001E6478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Նախկինում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գոյություն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չի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ունեցել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մարդկային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զարգացման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որևէ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նմանատիպ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որոշակի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կատարյալ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գրառում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ինչպիսիք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4225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դասակարգումը</w:t>
      </w:r>
      <w:r w:rsidR="0004225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տերմինաբանությունը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նկարագրությունը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գոյություն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ունեցել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մինչ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այդ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Մեծամասամբ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եթե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ամբողջովին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D481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lastRenderedPageBreak/>
        <w:t>նկարագրությունը</w:t>
      </w:r>
      <w:r w:rsidR="001D481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նախագուշակված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էր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դարեր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առաջ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գրառումներով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վերաբերվում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մարդկային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սաղմի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պտղի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զարգացման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տարբեր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փուլերին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որոնք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արձանագրվել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ավանդական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գրականության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081630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081630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</w:p>
    <w:p w14:paraId="51CCC0D2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</w:p>
    <w:p w14:paraId="370E2862" w14:textId="77777777" w:rsidR="00447F3D" w:rsidRPr="00DD5E93" w:rsidRDefault="0019610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6.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447F3D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Դոկտոր</w:t>
      </w:r>
      <w:r w:rsidR="00447F3D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Յոշհիհիդե</w:t>
      </w:r>
      <w:r w:rsidR="00447F3D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Քոզային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Տոկիոյի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պատվավոր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A53D1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Հոնգո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Տոկիո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Ճապոնիա</w:t>
      </w:r>
      <w:r w:rsidR="00D825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Ազգային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Աստղաբանության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Հետազատությունների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</w:t>
      </w:r>
      <w:r w:rsidR="00E112E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825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Միթակա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Տոկիա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Ճապոնիա</w:t>
      </w:r>
      <w:r w:rsidR="00D825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47F3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447F3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35300740" w14:textId="77777777" w:rsidR="00447F3D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շատ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տպավորված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էի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Ղուրանի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գտնելով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ճշմարիտ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աստղագիտական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փաստեր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մեզ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ժամանակակից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աստղաբանների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համար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ուսումնասիրել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տիեզերքի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ոքր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մասնիկներ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մեր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ջանքերը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կենտրոնացրել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ենք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որպեսզի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ընկալենք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փոքր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մասերը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Որովհետև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կիրառելով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աստղադիտակները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ենք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միայն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տեսնել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երկնքի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շատ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քիչ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մասերը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առանց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մտածելու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ամբողջ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տիեզերքի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մասին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Այսպիսով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ընթերցելով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Ղուրանը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պատասխանելով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հարցերին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կարծում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գտնել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տիեզերքի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32DD9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հետազոտության</w:t>
      </w:r>
      <w:r w:rsidR="00F32DD9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իմ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ապագա</w:t>
      </w:r>
      <w:r w:rsidR="00D825A1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25A1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ուղղին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»:</w:t>
      </w:r>
    </w:p>
    <w:p w14:paraId="0E92FF50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</w:p>
    <w:p w14:paraId="38596A78" w14:textId="77777777" w:rsidR="00412ED1" w:rsidRPr="00DD5E93" w:rsidRDefault="00E112E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7.</w:t>
      </w:r>
      <w:r w:rsidR="00364B4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 xml:space="preserve"> </w:t>
      </w:r>
      <w:r w:rsidR="00412ED1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Պրոֆեսոր</w:t>
      </w:r>
      <w:r w:rsidR="00412ED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Թիջաթաթա</w:t>
      </w:r>
      <w:r w:rsidR="00412ED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Թիջասենը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Չիանգ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Անատոմիայի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Բաժանմունքի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ղեկավարը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Չիանգ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Թաիլանդ</w:t>
      </w:r>
      <w:r w:rsidR="001961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):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ղեկավարում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միևնույն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համալսարանի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Ֆակուլտետը</w:t>
      </w:r>
      <w:r w:rsidR="001961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Սաուդյան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Արաբիայի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Ռիյադ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քաղաքում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ունեցած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Բժշկական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Կոնֆերանսի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Թիջասենը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ոտքի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կանգնեց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12ED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412ED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9563F3B" w14:textId="77777777" w:rsidR="00A00A9C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Վերջին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երեք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տարիների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ընթացքում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սկսել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հետաքրքրվել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00A9C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Ղուրանով</w:t>
      </w:r>
      <w:r w:rsidR="00A00A9C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....: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Ելնելով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ուսումնասիրությունների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կոնֆերանսի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գիտելիքներից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հավատք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ընծայում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այն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գրառվել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Ղուրանի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տասնչորս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առաջ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ճշմարտություն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կարելի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գիտականորեն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ապացուցել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Քանի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Մարգարե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Մուհամմեդը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չէր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կարդալ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գրել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մարգարե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լիներ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ով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վստահեց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ճշմարտությանը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հայտնվեց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նրան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ինչպես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լուսավորում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մեկից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ով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իրավասու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արարիչ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արարիչը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Աստված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լինի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Ուստի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կարծում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ժամանակն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Լե</w:t>
      </w:r>
      <w:r w:rsidR="00B724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իլահա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իլլա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նշանակում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գոյություն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չունի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աստված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երկրպագության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համար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բացառությամբ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Ալլահի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(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Աստծո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)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Մուհամմադուր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ռասուլ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նշանակում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Մուհամմեդը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(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Աստծո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)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Մարգարեն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(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Առաքյալը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)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Վերջապես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պետք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շնորհավորեմ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կոնֆերանսի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հաջող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հոյակապ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կազմակերպման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համար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...: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ձեռք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բերել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միայն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գիտական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կրոնական</w:t>
      </w:r>
      <w:r w:rsidR="00EA53E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տեսակետ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այլև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մեծ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հնարավորություն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հանդիպելու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շատ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հայտնի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գիտնականներ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նոր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ընկերներ</w:t>
      </w:r>
      <w:r w:rsidR="00B724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մասնակիցների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196106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մեջ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Ամենից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թանկ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բանը</w:t>
      </w:r>
      <w:r w:rsidR="00196106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,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ես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ձեռք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բերել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գալով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այստեղ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Լա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իլահաիլլա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Մուհամմադուր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ռասուլ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Ալլահ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արտահայտությունը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A53E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Մահմեդական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E319A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դառնալը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E319A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</w:p>
    <w:p w14:paraId="5CC498C4" w14:textId="77777777" w:rsidR="00364B4A" w:rsidRPr="00DD5E93" w:rsidRDefault="00364B4A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000000" w:themeColor="text1"/>
          <w:sz w:val="24"/>
          <w:szCs w:val="24"/>
          <w:lang w:val="hy-AM"/>
        </w:rPr>
      </w:pPr>
    </w:p>
    <w:p w14:paraId="7D258B57" w14:textId="77777777" w:rsidR="00FC4C98" w:rsidRPr="00DD5E93" w:rsidRDefault="00FC4C98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գիտնականների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մեկնաբանություններից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հարցնենք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մեզ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245F7747" w14:textId="77777777" w:rsidR="00416B65" w:rsidRPr="00DD5E93" w:rsidRDefault="00416B65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724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B724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զուգադիպել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բնագավառներին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վերաբերող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վերջերս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հայտնաբերվել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տասնչորս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7D6F9D34" w14:textId="77777777" w:rsidR="00805809" w:rsidRPr="00DD5E93" w:rsidRDefault="00805809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հեղինակել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267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6267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6267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="00A6267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DEEDFDB" w14:textId="77777777" w:rsidR="00A6267F" w:rsidRPr="00DD5E93" w:rsidRDefault="00A6267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գրավոր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100EBA17" w14:textId="77777777" w:rsidR="00C87A30" w:rsidRPr="00DD5E93" w:rsidRDefault="00C87A3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առցանց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հոդվածների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գրքերի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տեսագրությունների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hyperlink r:id="rId33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www.islam-guide.com/science</w:t>
        </w:r>
      </w:hyperlink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կապվեք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վերոհիշյալ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կազմակերպությունների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 )</w:t>
      </w:r>
    </w:p>
    <w:p w14:paraId="2005BC8E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71F4FE8" w14:textId="77777777" w:rsidR="00416B65" w:rsidRPr="00DD5E93" w:rsidRDefault="00364B4A" w:rsidP="00364B4A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2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)</w:t>
      </w:r>
      <w:r w:rsidR="0044794C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94C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եծ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մարտահրավեր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ներկայացնելու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սուրբ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ղուրանի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գլուխներին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համապատասխան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մեկ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գլուխ</w:t>
      </w:r>
    </w:p>
    <w:p w14:paraId="2749333A" w14:textId="77777777" w:rsidR="00364B4A" w:rsidRPr="00DD5E93" w:rsidRDefault="00364B4A" w:rsidP="00364B4A">
      <w:pPr>
        <w:bidi w:val="0"/>
        <w:spacing w:after="0"/>
        <w:ind w:firstLine="709"/>
        <w:jc w:val="both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3E3EF789" w14:textId="77777777" w:rsidR="00FA0C9B" w:rsidRPr="00DD5E93" w:rsidRDefault="00FA0C9B" w:rsidP="00542AC0">
      <w:pPr>
        <w:bidi w:val="0"/>
        <w:spacing w:after="0"/>
        <w:ind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0AB16D8" w14:textId="77777777" w:rsidR="00FA0C9B" w:rsidRPr="00DD5E93" w:rsidRDefault="00A53D1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կասկածում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հայտնել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04ACF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604AC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Ղուրանը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երկրպագում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Մեզ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Մուհամմեդին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ապա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ներկայացրեք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նմանատիպ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գլուխ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կոչեք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վկաներին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աջակիցներին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օգնականներին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բացառությամբ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ճշմարտացի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CC13E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այդպես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չվարվեք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վիճակի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անել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ապա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վախեցեք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Կրակից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Դժոխքից</w:t>
      </w:r>
      <w:r w:rsidR="00CC13E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որի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վառելիքը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մարդիկ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քարերն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պատրաստվել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անհավատների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տուր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ավետիս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 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օվ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Մուհամմեդ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ընծայել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բարիք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գործել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այգիները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Դրախտը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),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որտեղ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գետեր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B034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հոսում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6B034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6B034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6B034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6B034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2:23-25)</w:t>
      </w:r>
    </w:p>
    <w:p w14:paraId="0E98084E" w14:textId="77777777" w:rsidR="00C21E77" w:rsidRPr="00DD5E93" w:rsidRDefault="00C21E7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հայտնութունից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տասնչորս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վիճակի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ներկայացնել</w:t>
      </w:r>
      <w:r w:rsidR="00A53D1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գլուխների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պես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գեղեցկությամբ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ճարտասանությամբ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շքեղությամբ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իմաստուն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օրենսդրությամբ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CC13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կատարյալ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ածականներով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ամենափոքր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գլուխը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Գլուխ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lastRenderedPageBreak/>
        <w:t>108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բաղկացած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բառից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վիճակի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մարտահրավեր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7BB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այսօր</w:t>
      </w:r>
      <w:r w:rsidR="00F27BB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F27BBF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0"/>
      </w:r>
    </w:p>
    <w:p w14:paraId="798355C6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3E7E8B09" w14:textId="77777777" w:rsidR="00A53D1C" w:rsidRPr="00DD5E93" w:rsidRDefault="00A53D1C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EF1719F" wp14:editId="1FA0C10C">
            <wp:extent cx="4449445" cy="1869440"/>
            <wp:effectExtent l="0" t="0" r="8255" b="0"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A6B9" w14:textId="77777777" w:rsidR="00F27BBF" w:rsidRPr="00DD5E93" w:rsidRDefault="00F27BBF" w:rsidP="00364B4A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ամենափոքր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գլուխը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գլուխ</w:t>
      </w:r>
      <w:r w:rsidR="00A53D1C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108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)</w:t>
      </w:r>
      <w:r w:rsidR="00A53D1C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բաղկացած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10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բառից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երբեք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մարտահրավերը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ներկայացնելու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նմանատիպ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գլուխ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3C10C180" w14:textId="77777777" w:rsidR="00364B4A" w:rsidRPr="00DD5E93" w:rsidRDefault="00364B4A" w:rsidP="00364B4A">
      <w:pPr>
        <w:bidi w:val="0"/>
        <w:spacing w:after="0"/>
        <w:ind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</w:p>
    <w:p w14:paraId="69DC317A" w14:textId="77777777" w:rsidR="00CF05D0" w:rsidRPr="00DD5E93" w:rsidRDefault="00CF05D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անհավատ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արաբներ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թշնամիները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փորձեցին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մարտահրավերը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որպեսզի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ապացուցեն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ձախող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եց</w:t>
      </w:r>
      <w:r w:rsidR="00FD4B8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1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ձախողումը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անկախ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փաստից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</w:t>
      </w:r>
      <w:r w:rsidR="00B420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բարբառով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ժամանակաշրջանի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4B8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արաբները</w:t>
      </w:r>
      <w:r w:rsidR="00FD4B8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պերճախոս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սովորություն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ստեղծագործել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գեղեցիկ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հոյակապ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պոեզիա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ընթերցում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գնահատում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F62F754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2B71B78" w14:textId="77777777" w:rsidR="000950E1" w:rsidRPr="00DD5E93" w:rsidRDefault="00364B4A" w:rsidP="00364B4A">
      <w:pPr>
        <w:bidi w:val="0"/>
        <w:spacing w:after="0"/>
        <w:ind w:firstLine="709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3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 xml:space="preserve">) </w:t>
      </w:r>
      <w:r w:rsidR="000950E1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սլամի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մարգարեյի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մուհամմեդի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(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)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գալստյան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աստվածաշնչյան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մարգարեությունները</w:t>
      </w:r>
    </w:p>
    <w:p w14:paraId="55A5AF26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03D1580" w14:textId="77777777" w:rsidR="007340B7" w:rsidRPr="00DD5E93" w:rsidRDefault="007340B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գալստյան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Աստվածաշնչյան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ճշմարտությունը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Աստվածաշնչին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526EC164" w14:textId="77777777" w:rsidR="00364B4A" w:rsidRPr="00DD5E93" w:rsidRDefault="00D54F6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18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7DFDF6C3" w14:textId="77777777" w:rsidR="00D54F6C" w:rsidRPr="00DD5E93" w:rsidRDefault="00A53D1C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միջից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կբարձրացնեմ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մարգարե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քեզ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պես</w:t>
      </w:r>
      <w:r w:rsidR="00841EDE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իրենց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եղբայրներից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;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կդնեմ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խոսքը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</w:t>
      </w:r>
      <w:r w:rsidR="00841EDE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շուրթերը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և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կասի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ամենը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կպատվիրեն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Եթե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որևէ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մեկը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չլսի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lastRenderedPageBreak/>
        <w:t>խոսքերը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որոնք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ասում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է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մարգարեն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անունից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ինքս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կկոչեմ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հաշվի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»:</w:t>
      </w:r>
      <w:r w:rsidR="00D54F6C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D54F6C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D54F6C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Երկրորդ</w:t>
      </w:r>
      <w:r w:rsidR="00D54F6C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D54F6C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օրենք</w:t>
      </w:r>
      <w:r w:rsidR="00D54F6C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18:18-19) </w:t>
      </w:r>
      <w:r w:rsidR="00D54F6C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2"/>
      </w:r>
    </w:p>
    <w:p w14:paraId="12F08417" w14:textId="77777777" w:rsidR="00DF783C" w:rsidRPr="00DD5E93" w:rsidRDefault="00DF783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եզրակացնում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բնութագրերը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3008138A" w14:textId="77777777" w:rsidR="00DF783C" w:rsidRPr="00DD5E93" w:rsidRDefault="00841EDE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1.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Մովսեսի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պես</w:t>
      </w:r>
      <w:r w:rsidR="00DF783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F783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լինի</w:t>
      </w:r>
    </w:p>
    <w:p w14:paraId="40E25CEA" w14:textId="77777777" w:rsidR="00C756EB" w:rsidRPr="00DD5E93" w:rsidRDefault="00841ED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2.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Իսրայելցիների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եղբայրներից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այսինքն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Իսմայելցիներից</w:t>
      </w:r>
    </w:p>
    <w:p w14:paraId="4713574C" w14:textId="77777777" w:rsidR="00C756EB" w:rsidRPr="00DD5E93" w:rsidRDefault="00841ED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3.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կդնի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շուրթերը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կհայտարարի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պատվիրում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756E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Աստվածը</w:t>
      </w:r>
      <w:r w:rsidR="00C756E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4C08D3BA" w14:textId="77777777" w:rsidR="00D67D86" w:rsidRPr="00DD5E93" w:rsidRDefault="00C756EB" w:rsidP="00542AC0">
      <w:pPr>
        <w:bidi w:val="0"/>
        <w:spacing w:after="0"/>
        <w:ind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ուսումնասիրենք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բնութագրերը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09AF6D9A" w14:textId="77777777" w:rsidR="00364B4A" w:rsidRPr="00DD5E93" w:rsidRDefault="00364B4A" w:rsidP="00364B4A">
      <w:pPr>
        <w:bidi w:val="0"/>
        <w:spacing w:after="0"/>
        <w:ind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A0C570F" w14:textId="77777777" w:rsidR="00DF783C" w:rsidRPr="00DD5E93" w:rsidRDefault="00D67D86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1. 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Մովսեսը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.</w:t>
      </w:r>
      <w:r w:rsidR="003B640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36749113" w14:textId="77777777" w:rsidR="00D67D86" w:rsidRPr="00DD5E93" w:rsidRDefault="00D67D8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Հազիվ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գտնվեն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այդքան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լինեն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միմյանց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Երկուսն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ստացել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սպառիչ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օրենսգիրք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Երկուսն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բախվել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թշնամիների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հրաշալի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կերպով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հաղթանակել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գործիչներ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Երկուսն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գաղթել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փախչելով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մահապատժի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դատավճռից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միջև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առկա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համամասնությունները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այդքան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նման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չեն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կերպ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կարևոր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ներառում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բնական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ծնունդը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ընտանեկան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Հիսուսինը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հետևորդները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համարել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Որդի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բացառապես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Մովսեսը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հավատում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Մահմեդականները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Այսպիսով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վերաբերում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որովհետև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նմանությունը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B420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E2C5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Հիսուսինը</w:t>
      </w:r>
      <w:r w:rsidR="00AE2C5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0EE4957" w14:textId="77777777" w:rsidR="00364B4A" w:rsidRPr="00DD5E93" w:rsidRDefault="005D0F7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Հովհաննեսի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Ավետարանից</w:t>
      </w:r>
      <w:r w:rsidR="005849F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49F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կարելի</w:t>
      </w:r>
      <w:r w:rsidR="005849F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49F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849F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49F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նշմարել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Հրեաները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լրացման</w:t>
      </w:r>
      <w:r w:rsidR="005849F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4080545D" w14:textId="77777777" w:rsidR="00364B4A" w:rsidRPr="00DD5E93" w:rsidRDefault="005D0F76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1.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գալստյանը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163151C0" w14:textId="77777777" w:rsidR="00364B4A" w:rsidRPr="00DD5E93" w:rsidRDefault="005D0F76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2.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Եղիայի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գալստյանը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7D19DDAE" w14:textId="77777777" w:rsidR="00364B4A" w:rsidRPr="00DD5E93" w:rsidRDefault="005D0F76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3.</w:t>
      </w:r>
      <w:r w:rsidR="00364B4A" w:rsidRPr="00DD5E93">
        <w:rPr>
          <w:rFonts w:asciiTheme="majorBidi" w:hAnsiTheme="majorBidi" w:cstheme="majorBidi"/>
          <w:color w:val="000000" w:themeColor="text1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գալստյանը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</w:p>
    <w:p w14:paraId="645A5F7C" w14:textId="77777777" w:rsidR="00364B4A" w:rsidRPr="00DD5E93" w:rsidRDefault="005D0F76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ակնհայտ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ուղղել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Հովհաննես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Մկրտիչին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53D1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7A0DFAE0" w14:textId="77777777" w:rsidR="00364B4A" w:rsidRPr="00DD5E93" w:rsidRDefault="00A53D1C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Այժմ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սա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էր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Հովհաննեսի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վկայությունը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երբ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Երուսաղեմի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Հրեաները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ուղարկել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քահանաներին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և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ղևիտացիներին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հարցնելու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թե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ով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է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չի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ձախողել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խոստովանությունը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այլ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ազատ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կերպով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խոստովանել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է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.</w:t>
      </w:r>
      <w:r w:rsidR="00B420DE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Քրիստոսը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չեմ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</w:t>
      </w:r>
      <w:r w:rsidR="00B420DE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Նրանք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հարցրեցին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Ապա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</w:t>
      </w:r>
      <w:r w:rsidR="00E03FC5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՞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վ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B420DE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3B640A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դու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՞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ք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849F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դու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Եղիան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ասաց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: 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՞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ք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դու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Մարգարեն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պատասխանեց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5D0F76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 »</w:t>
      </w:r>
      <w:r w:rsidR="005D0F76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5849F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5D0F76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Հովհաննես</w:t>
      </w:r>
      <w:r w:rsidR="005D0F7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1:1</w:t>
      </w:r>
      <w:r w:rsidR="00B1085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ro-RO"/>
        </w:rPr>
        <w:t>9</w:t>
      </w:r>
      <w:r w:rsidR="005D0F7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-21</w:t>
      </w:r>
      <w:r w:rsidR="005849F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)</w:t>
      </w:r>
      <w:r w:rsidR="00841ED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055E539F" w14:textId="77777777" w:rsidR="00412ED1" w:rsidRPr="00DD5E93" w:rsidRDefault="005849F6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Եթե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դիտենք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Աստվածաշունչը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խաչաձև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հղումներով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սահմանային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ծանոթագրությունների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Հովհաննես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1:21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53D1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A53D1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վերաբերվում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18:15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18:18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3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տարբերակների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մարգարեությանը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Այստեղից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եզրահանգում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Քրիստոսը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</w:t>
      </w:r>
      <w:r w:rsidR="00841E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18:18 </w:t>
      </w:r>
      <w:r w:rsidR="00841E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0EBAB223" w14:textId="77777777" w:rsidR="00364B4A" w:rsidRPr="00DD5E93" w:rsidRDefault="00364B4A" w:rsidP="00364B4A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B50A51C" w14:textId="77777777" w:rsidR="008452A9" w:rsidRPr="00DD5E93" w:rsidRDefault="00881EAD" w:rsidP="00542AC0">
      <w:pPr>
        <w:bidi w:val="0"/>
        <w:spacing w:after="0"/>
        <w:ind w:firstLine="709"/>
        <w:jc w:val="both"/>
        <w:outlineLvl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2. </w:t>
      </w:r>
      <w:r w:rsidR="00B1085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սրայելցիների</w:t>
      </w: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եղբայրների</w:t>
      </w:r>
      <w:r w:rsidR="008452A9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ց</w:t>
      </w:r>
      <w:r w:rsidR="008452A9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.</w:t>
      </w:r>
    </w:p>
    <w:p w14:paraId="4FDAE615" w14:textId="77777777" w:rsidR="00881EAD" w:rsidRPr="00DD5E93" w:rsidRDefault="008452A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Աբրահամը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2F598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Իսահակ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F598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Ծննդոց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21</w:t>
      </w:r>
      <w:r w:rsidR="002F598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F598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դարձավ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ազգի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նախահայրը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Իսահակը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Հրեա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ազգի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B420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չպետք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Հրեաներից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եղբայրներից</w:t>
      </w:r>
      <w:r w:rsidR="0066357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այսինքն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F598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լցիներից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F598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2F598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F598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10D9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շառավիղը</w:t>
      </w:r>
      <w:r w:rsidR="00D10D9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10D9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իրոք</w:t>
      </w:r>
      <w:r w:rsidR="00D10D9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10D9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D10D9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10D9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="00D10D9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10D9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D10D9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881EA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1BB99557" w14:textId="77777777" w:rsidR="00B10855" w:rsidRPr="00DD5E93" w:rsidRDefault="003E0494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Եսայի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42:1-13</w:t>
      </w:r>
      <w:r w:rsidR="0066357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6357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6357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ծառայի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C5D5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ընտրյալի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կբերի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E155B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225C9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տատանվի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հուսահատվի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մինչ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չհաստատի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արդարություն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երկրի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վրա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:</w:t>
      </w:r>
      <w:r w:rsidR="000D30E4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Իր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օրենքի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E155B7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մեջ</w:t>
      </w:r>
      <w:r w:rsidR="00E155B7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0D30E4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բոլորը</w:t>
      </w:r>
      <w:r w:rsidR="000D30E4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0D30E4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կդնեն</w:t>
      </w:r>
      <w:r w:rsidR="000D30E4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0D30E4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իրենց</w:t>
      </w:r>
      <w:r w:rsidR="000D30E4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0D30E4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հույսը</w:t>
      </w:r>
      <w:r w:rsidR="003225C9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»:</w:t>
      </w:r>
      <w:r w:rsidR="000D30E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0D30E4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Եսայի</w:t>
      </w:r>
      <w:r w:rsidR="000D30E4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42:4</w:t>
      </w:r>
      <w:r w:rsidR="00B1085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)</w:t>
      </w:r>
      <w:r w:rsidR="000D30E4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39A2D8B0" w14:textId="77777777" w:rsidR="00B10855" w:rsidRPr="00DD5E93" w:rsidRDefault="000D30E4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11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կապում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սպասված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420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սուրհանդակի</w:t>
      </w:r>
      <w:r w:rsidR="00B420D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Քեդարի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հետևորդների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Քեդարը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Ըստ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420D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Ծննդոց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6357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25:13 </w:t>
      </w:r>
      <w:r w:rsidR="0066357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տարբերակի</w:t>
      </w:r>
      <w:r w:rsidR="0066357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Քեդարը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Իսմայիլի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երկրորդ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որդին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F85B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նախահայրը</w:t>
      </w:r>
      <w:r w:rsidR="00F85B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75FA69D" w14:textId="77777777" w:rsidR="00B10855" w:rsidRPr="00DD5E93" w:rsidRDefault="00B10855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6B87A43B" w14:textId="77777777" w:rsidR="00B10855" w:rsidRPr="00DD5E93" w:rsidRDefault="00B10855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3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ro-RO"/>
        </w:rPr>
        <w:t>.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կդնի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մարգարեի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շուրթերին</w:t>
      </w:r>
    </w:p>
    <w:p w14:paraId="4DB46B69" w14:textId="77777777" w:rsidR="00651F2A" w:rsidRPr="00DD5E93" w:rsidRDefault="00651F2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իրոք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շուրթերին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ուղարկել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Գաբրիել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Հրեշտակին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ուսուցանելու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ճշգրիտ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թելադրել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լսել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Ուստի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մտքերից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Գաբրիել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Հրեշտակը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A35E4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հսկողության</w:t>
      </w:r>
      <w:r w:rsidR="00AA35E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հիշել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գրառել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1D897E47" w14:textId="77777777" w:rsidR="00B10855" w:rsidRPr="00DD5E93" w:rsidRDefault="008557D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Օրենքի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</w:p>
    <w:p w14:paraId="3EBE292F" w14:textId="77777777" w:rsidR="00B10855" w:rsidRPr="00DD5E93" w:rsidRDefault="003225C9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«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Եթե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որևէ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մեկը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չլսի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իմ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խոսքերը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որը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իմ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անունից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ասում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է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մարգարեն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,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Ես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Ինքս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նրան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հաշվի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70C0"/>
          <w:sz w:val="24"/>
          <w:szCs w:val="24"/>
          <w:lang w:val="hy-AM"/>
        </w:rPr>
        <w:t>կկոչեմ</w:t>
      </w:r>
      <w:r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>»:</w:t>
      </w:r>
      <w:r w:rsidR="008557D1" w:rsidRPr="00DD5E93">
        <w:rPr>
          <w:rFonts w:asciiTheme="majorBidi" w:hAnsiTheme="majorBidi" w:cstheme="majorBidi"/>
          <w:b/>
          <w:bCs/>
          <w:color w:val="0070C0"/>
          <w:sz w:val="24"/>
          <w:szCs w:val="24"/>
          <w:lang w:val="hy-AM"/>
        </w:rPr>
        <w:t xml:space="preserve"> </w:t>
      </w:r>
      <w:r w:rsidR="008557D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8557D1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Երկրորդ</w:t>
      </w:r>
      <w:r w:rsidR="008557D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8557D1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Օրենք</w:t>
      </w:r>
      <w:r w:rsidR="008557D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18:19)</w:t>
      </w:r>
      <w:r w:rsidR="001A0452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203EBD2D" w14:textId="77777777" w:rsidR="008557D1" w:rsidRPr="00DD5E93" w:rsidRDefault="008557D1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Աստվածաշնչին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ընծայի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21EC3DAB" w14:textId="77777777" w:rsidR="00ED6C99" w:rsidRPr="00DD5E93" w:rsidRDefault="00ED6C9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Աստվածաշնչի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Լրացուցիչ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տեղեկությունների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խնդրում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այցելեք</w:t>
      </w:r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hyperlink r:id="rId35" w:history="1">
        <w:r w:rsidR="004B3D81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www.islam-guide.com/mib</w:t>
        </w:r>
      </w:hyperlink>
      <w:r w:rsidR="004B3D8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B3D8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716B3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7F06862F" w14:textId="77777777" w:rsidR="00B10855" w:rsidRPr="00DD5E93" w:rsidRDefault="00B10855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3856BAB3" w14:textId="77777777" w:rsidR="007A176A" w:rsidRPr="00DD5E93" w:rsidRDefault="00B10855" w:rsidP="00B10855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lastRenderedPageBreak/>
        <w:t>(</w:t>
      </w:r>
      <w:r w:rsidR="00DF65F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4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 xml:space="preserve">) </w:t>
      </w:r>
      <w:r w:rsidR="007A176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Ղ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ուրանական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տարբերակները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,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որոնք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նշում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են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ապագա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իրադարձություններ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,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որոնք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տեղի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են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ունենալու</w:t>
      </w:r>
    </w:p>
    <w:p w14:paraId="72454828" w14:textId="77777777" w:rsidR="00B10855" w:rsidRPr="00DD5E93" w:rsidRDefault="00B10855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66EE0C48" w14:textId="77777777" w:rsidR="007B0400" w:rsidRPr="00DD5E93" w:rsidRDefault="007B040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կանխագուշակած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Պարսիկների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հանդեպ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Հռոմեացիների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հաղթանակը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պարտությունից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</w:t>
      </w:r>
      <w:r w:rsidR="00D5489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-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ինը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55A19C5" w14:textId="77777777" w:rsidR="007B0400" w:rsidRPr="00DD5E93" w:rsidRDefault="003225C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Հռոմեացիները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պարտության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մատնվել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ամենամոտ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հողի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մեջ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Արաբական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Թերակղզու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իրենց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պարտությունից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հետո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հաղթանակ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կունենան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բեդդ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-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(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երեքից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ինը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տարի</w:t>
      </w:r>
      <w:r w:rsidR="00D548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 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D54898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D5489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D54898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D5489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30:2-4)</w:t>
      </w:r>
    </w:p>
    <w:p w14:paraId="7C9B7ED1" w14:textId="77777777" w:rsidR="00BF5A38" w:rsidRPr="00DD5E93" w:rsidRDefault="00BF5A3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տեսնենք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պատմությունը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պատերազմների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Բյուզանդական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Պատմություն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գիրքը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բանակը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պարտություն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Անտիոքում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613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արդյունքում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Պարսիկները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արագ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մղվեցին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ճակատներով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4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ժամանակ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դժվար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պատկերացնել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Պարսիկները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պարտության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կմատնեն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Հռոմեացիներին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կանխագուշակեց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Հռոմեացիները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հաղթանակ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կունենան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երեքից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A12C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622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Հռոմեացիների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պարտությունից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9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Պարսկական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զորքերը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հանդիպեցին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Հայկական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հողում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արդյունքում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B23A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առաջին</w:t>
      </w:r>
      <w:r w:rsidR="006B23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B23A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="006B23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ունեցավ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Հռոմեացիների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վճռական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հաղթանակը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613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թվականի</w:t>
      </w:r>
      <w:r w:rsidR="00C422D8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5"/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պարտությունից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Մարգարեությունը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կատար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ածվեց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ճիշտ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այնպես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B23A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="006B23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B23A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ասել</w:t>
      </w:r>
      <w:r w:rsidR="006B23A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B23A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422D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C422D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745D1979" w14:textId="77777777" w:rsidR="0090393F" w:rsidRPr="00DD5E93" w:rsidRDefault="0090393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</w:t>
      </w:r>
      <w:r w:rsidR="00EE0B1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հետագայում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դեպքերը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2A73969" w14:textId="77777777" w:rsidR="00B10855" w:rsidRPr="00DD5E93" w:rsidRDefault="00B10855" w:rsidP="00B10855">
      <w:p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4522DC3" w14:textId="77777777" w:rsidR="00086726" w:rsidRPr="00DD5E93" w:rsidRDefault="00B10855" w:rsidP="00B10855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ro-RO"/>
        </w:rPr>
        <w:t xml:space="preserve">(5) </w:t>
      </w:r>
      <w:r w:rsidR="0008672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արգարե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մուհամմեդի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(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)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ներկայացրած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հրաշքները</w:t>
      </w:r>
    </w:p>
    <w:p w14:paraId="6FB269A7" w14:textId="77777777" w:rsidR="00B10855" w:rsidRPr="00DD5E93" w:rsidRDefault="00B10855" w:rsidP="00B10855">
      <w:pPr>
        <w:bidi w:val="0"/>
        <w:spacing w:after="0"/>
        <w:jc w:val="both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A8C2760" w14:textId="77777777" w:rsidR="00CD21B4" w:rsidRPr="00DD5E93" w:rsidRDefault="00AB7AD1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թույլտվությամբ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Շատերը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ականատես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եղել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դրանց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9C2E3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</w:t>
      </w:r>
      <w:r w:rsidR="009C2E3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DCF6384" w14:textId="77777777" w:rsidR="009C2E37" w:rsidRPr="00DD5E93" w:rsidRDefault="009C2E37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Մեքքայում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անհավատները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320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B320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B3201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խնդրեցին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ներկայացնել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3201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3201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ցույց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տվեց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D4C2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լուսնի</w:t>
      </w:r>
      <w:r w:rsidR="000D4C2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D4C2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պառակտումը</w:t>
      </w:r>
      <w:r w:rsidR="000D4C2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0D4C28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6"/>
      </w:r>
    </w:p>
    <w:p w14:paraId="7829B064" w14:textId="77777777" w:rsidR="00B32017" w:rsidRPr="00DD5E93" w:rsidRDefault="00B32017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ջուրը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հոսում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ձեռքերի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միջով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ծարավ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չունեին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ջուր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մոտեցան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ջուր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չունեն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լվացման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խմելու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տարայի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ջուրը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սկսեց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հորդել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մատների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ըմպեցին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կատարեցին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Ուղեկցորդների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քանակը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հասնում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12403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հազար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հինգ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հարյուր</w:t>
      </w:r>
      <w:r w:rsidR="0012403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7"/>
      </w:r>
    </w:p>
    <w:p w14:paraId="7260ECAD" w14:textId="77777777" w:rsidR="009766BA" w:rsidRPr="00DD5E93" w:rsidRDefault="009766BA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հրաշքներ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պատահել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0B64AEE6" w14:textId="77777777" w:rsidR="00B10855" w:rsidRPr="00DD5E93" w:rsidRDefault="00B10855" w:rsidP="00B10855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30965F62" w14:textId="77777777" w:rsidR="00557FB6" w:rsidRPr="00DD5E93" w:rsidRDefault="00B10855" w:rsidP="00B10855">
      <w:pPr>
        <w:bidi w:val="0"/>
        <w:spacing w:after="0"/>
        <w:ind w:left="60" w:firstLine="709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6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)</w:t>
      </w:r>
      <w:r w:rsidR="00557FB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57FB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ուհամմեդի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(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)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պարզ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կյանքը</w:t>
      </w:r>
    </w:p>
    <w:p w14:paraId="13D6046D" w14:textId="77777777" w:rsidR="00B10855" w:rsidRPr="00DD5E93" w:rsidRDefault="00B10855" w:rsidP="00B10855">
      <w:pPr>
        <w:bidi w:val="0"/>
        <w:spacing w:after="0"/>
        <w:ind w:left="60" w:firstLine="709"/>
        <w:jc w:val="both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4748A90" w14:textId="77777777" w:rsidR="00557FB6" w:rsidRPr="00DD5E93" w:rsidRDefault="00557FB6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համեմատենք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առաքելությունը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առաքելությունից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եզրահանգել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անհիմն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կարծել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կեղծ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մարգարեությունը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հայտնել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նյութական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բարիք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հզորություն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իշխանություն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փառք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ձեռք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բերելու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A6D9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9A6D9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55F47C4B" w14:textId="77777777" w:rsidR="00B15202" w:rsidRPr="00DD5E93" w:rsidRDefault="00B15202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մարգարեական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առաքելությունը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ֆինանսական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խնդիրներ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հաջողակ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համբավ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վաճառական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ստացավ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բավարար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հարմար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շահույթ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մարգարեական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առաքելությունից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անց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պատճառով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նյութական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վիճակը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վատթարացավ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Առավել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պարզաբանությունների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եկեք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թերթենք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կյանքի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="00FD332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D3329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խոսքերը</w:t>
      </w:r>
      <w:r w:rsidR="008710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F513C1D" w14:textId="77777777" w:rsidR="008710E5" w:rsidRPr="00DD5E93" w:rsidRDefault="00FA7099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Աիշան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կինը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զարմիկ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տանը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լուսնային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ամիսներ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չենք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վառել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սնունդ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պատրաստելու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»: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զարմիկը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հարցրեց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Օվ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մորաքույր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նչն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ձեզ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սնում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պատասխանեց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Երկու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սև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արմավ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ջուր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Անսար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հարևաններ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ունեին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կթու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314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գական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ուղտ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սովորություն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ունեին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կաթ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ուղարկել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C665E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="00C665E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C665E5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8"/>
      </w:r>
    </w:p>
    <w:p w14:paraId="0A7BE979" w14:textId="77777777" w:rsidR="00CC6253" w:rsidRPr="00DD5E93" w:rsidRDefault="00CC6253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Սահլ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Իբն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Սաադը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472F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472F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472F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472F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սկսած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պահից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ուղարկեց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բարձրորակ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ալյուրից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չտեսավ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49"/>
      </w:r>
    </w:p>
    <w:p w14:paraId="4EB87EA1" w14:textId="77777777" w:rsidR="008314E3" w:rsidRPr="00DD5E93" w:rsidRDefault="008314E3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Աի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63F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463F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կինը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«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463F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463FE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ներքնակը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որի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վրա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քնում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պատրաստված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կաշվի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լցոնված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արմավենու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ծառի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17B6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մանրաթելերից</w:t>
      </w:r>
      <w:r w:rsidR="003225C9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»</w:t>
      </w:r>
      <w:r w:rsidR="00317B6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317B61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0"/>
      </w:r>
    </w:p>
    <w:p w14:paraId="16DEBEC2" w14:textId="77777777" w:rsidR="00463FE2" w:rsidRPr="00DD5E93" w:rsidRDefault="00463FE2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Իբն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Հարիթը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կնքեց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մահկանացուն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չթողեց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գումար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սպիտակ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ջորուց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զենքերից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հողատարածքից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թողեց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բարեգործություն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1"/>
      </w:r>
    </w:p>
    <w:p w14:paraId="7A48CAE6" w14:textId="77777777" w:rsidR="00B10855" w:rsidRPr="00DD5E93" w:rsidRDefault="00B10855" w:rsidP="00B10855">
      <w:pPr>
        <w:bidi w:val="0"/>
        <w:spacing w:after="0"/>
        <w:ind w:left="720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59CE31F" w14:textId="77777777" w:rsidR="00105E8F" w:rsidRPr="00DD5E93" w:rsidRDefault="00105E8F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ապրեց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ծանր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չնայած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Մահմեդականների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գանձերը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ղեկավարության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ներքո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մահը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Արաբական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Թերակղզու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մեծամասնությունը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արդեն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մահմեդականներ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առաքելությունից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տասնութ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անց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արդեն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հաղթանակած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328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="000E328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7EC208FB" w14:textId="77777777" w:rsidR="004D32F9" w:rsidRPr="00DD5E93" w:rsidRDefault="004E588A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228B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B228B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B228B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314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հայտներ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A12C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մարգարեությունը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դիրք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հզորություն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իշխանություն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բերելու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Դիրք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իշխանություն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վայելելու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ցանկությունը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սովորաբար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ուղեկցվում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սնունդի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գեղեցիկ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հանդերձի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հոյակերտ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պալատների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պահապանների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անվիճելի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հեղինակության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ցուցանիշներից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վերաբերում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Նշենք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կյանքի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ակնարկներ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D272E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պատասխանել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23D0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հարցերին</w:t>
      </w:r>
      <w:r w:rsidR="00A23D0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</w:p>
    <w:p w14:paraId="74DF7486" w14:textId="77777777" w:rsidR="004E588A" w:rsidRPr="00DD5E93" w:rsidRDefault="004D32F9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Անկախ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պատասխանատվությունից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ուսուցիչ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դատավոր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կթել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այծը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2"/>
      </w:r>
      <w:r w:rsidR="00CD272E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կարկատել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հանդերձը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վերանորոգել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կոշիկը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3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օգնել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տնային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տնտեսության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աղքատներին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տկար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314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4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օգնում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առուներ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նրանց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F2209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2209C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հեռաց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ավազը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5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պարզության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համեստության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հոյակապ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3B8635E3" w14:textId="77777777" w:rsidR="00384DE7" w:rsidRPr="00DD5E93" w:rsidRDefault="00384DE7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հետևորդները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զարմանալիորեն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սիրում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հարգում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վստահում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="00AA12C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շարունակում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շեշտել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աստվածացումը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ուղղել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անձին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Անասը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ուղեկցորդներից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ոք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սիրեին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D65A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գալիս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ոտքի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կանգնում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որովհետև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սիրում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ոտքի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կանգնում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6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վարվում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մեծերի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նկատմամբ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26CE0D06" w14:textId="77777777" w:rsidR="009C2E37" w:rsidRPr="00DD5E93" w:rsidRDefault="00927CD5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հաջողության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հեռանկարը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հետևորդների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տանջանքների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խոշտանգումների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հալածանքների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ժամանակաշրջանը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հետաքրքիր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առաջարկ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ստացավ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Հեթանոս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առաջնորդների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ղեկավար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Օթբան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2D6DD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ունես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գումարի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քեզ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համար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բավարար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գումար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հավաքել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որպեսզի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լինես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մեզանից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ամենահարուստը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ունես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ղեկավարելու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ցանկություն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քեզ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կընդունենք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ղեկավար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առանց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քո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խրախուսանքի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երբեք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ոչ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որոշում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չենք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կայացնի</w:t>
      </w:r>
      <w:r w:rsidR="003B640A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դու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ունես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թագավորության</w:t>
      </w:r>
      <w:r w:rsidR="00D00C4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կթագադրենք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քեզ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արքա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="002D6DD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պահանջում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00C4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զիջում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պետք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դադարեր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մարդկանց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կոչել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երկրպագել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Աստծուն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առանց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գործընկերոջ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առաջարկը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գայթակղիչ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լինել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մեկի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ում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հետաքրքիր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աշխարհիկ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բարիքները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3A5C0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տատանվեց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արվեց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առաջարկը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ձեռնպահ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մնաց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սակարկելի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ռազմավարություն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հնարավորություն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տալով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լավ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առաջարկի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6DD4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«</w:t>
      </w:r>
      <w:r w:rsidR="00E46A00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Աստծո</w:t>
      </w:r>
      <w:r w:rsidR="00E46A00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Անունով</w:t>
      </w:r>
      <w:r w:rsidR="00E46A00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Ամենաբարեգութ</w:t>
      </w:r>
      <w:r w:rsidR="00E46A00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, </w:t>
      </w:r>
      <w:r w:rsidR="00E46A00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Ամենաողորմած</w:t>
      </w:r>
      <w:r w:rsidR="002D6DD4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»</w:t>
      </w:r>
      <w:r w:rsidR="00D00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Օթբային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ընթերցեց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41:1-38</w:t>
      </w:r>
      <w:r w:rsidR="00E46A00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7"/>
      </w:r>
      <w:r w:rsidR="00D36E2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տարբերակները</w:t>
      </w:r>
      <w:r w:rsidR="00D36E2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Ահա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տարբերակներից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E46A0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քանիսը</w:t>
      </w:r>
      <w:r w:rsidR="00E46A0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49D66490" w14:textId="77777777" w:rsidR="00E46A00" w:rsidRPr="00DD5E93" w:rsidRDefault="002D6DD4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Ամենագթասիրտ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Ամենաողորմած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01E3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հայտնության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01E3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Գրքի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վերոհիշյալ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տարբերակները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մանրամասնորեն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բացատրում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Ղուրանը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Արաբերեն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լեզվով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մարդկանց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տեղյակ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ավետիս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զգուշացում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քանի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մեծամասնությունը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շրջվում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այնպես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7771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լսում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A7771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A77718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201E3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A77718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A7771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41:2-4</w:t>
      </w:r>
      <w:r w:rsidR="00201E3A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)</w:t>
      </w:r>
    </w:p>
    <w:p w14:paraId="40DCC9CB" w14:textId="77777777" w:rsidR="003A3443" w:rsidRPr="00DD5E93" w:rsidRDefault="00C54D3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առիթով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հորեղբոր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D65A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խնդրանքի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դադարեցնել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կոչել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B0279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B0279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պատասխանը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որոշիչ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անկեղծ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2D6D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երդվում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անունով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հորեղբայր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տեղադրեն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արևը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լուսինը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ձախ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ձեռքում</w:t>
      </w:r>
      <w:r w:rsidR="00AD65A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հատուցում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դադարեցնել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79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նդիրը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մարդկանց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կոչել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երբեք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չեմ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դադարի</w:t>
      </w:r>
      <w:r w:rsidR="00D36E20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հաղթանակ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անհայտանամ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պաշտպանելով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</w:t>
      </w:r>
      <w:r w:rsidR="002D6D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8"/>
      </w:r>
    </w:p>
    <w:p w14:paraId="713656A5" w14:textId="77777777" w:rsidR="00D65153" w:rsidRPr="00DD5E93" w:rsidRDefault="003A3443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հետևորդները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տասներեք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տարի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տառապում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հալածանքներից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անհավատները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փորձեցին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փորձեցին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կտորով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հազիվ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բարձրացնել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գլխին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59"/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փորձեցին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սպանել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թունավորելով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սնունդը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0"/>
      </w:r>
      <w:r w:rsidR="00D36E2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արդարացնել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նմանատիպ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տանջանքների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զոհաբերության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տառապանքը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նույնիսկ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լիովին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հաղ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հակառակորդներին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նչը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բացատրել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համեստությունը</w:t>
      </w:r>
      <w:r w:rsidR="00D36E2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ազնվությունը</w:t>
      </w:r>
      <w:r w:rsidR="00D36E2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ամենաառաքինի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պահերին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պնդեց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հաջողությունը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օգնության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հանճարեղության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սրանք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547F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2547F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իշխանության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ծարավ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ունեցող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ինքնասեր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բնութագիր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4CA6F958" w14:textId="77777777" w:rsidR="00B10855" w:rsidRPr="00DD5E93" w:rsidRDefault="00B10855" w:rsidP="00B10855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3CB8731F" w14:textId="77777777" w:rsidR="00CD253E" w:rsidRPr="00DD5E93" w:rsidRDefault="00B10855" w:rsidP="00B10855">
      <w:pPr>
        <w:bidi w:val="0"/>
        <w:spacing w:after="0"/>
        <w:ind w:left="60" w:firstLine="709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7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 xml:space="preserve">) </w:t>
      </w:r>
      <w:r w:rsidR="00CD253E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սլամի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բացառիկ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աճը</w:t>
      </w:r>
    </w:p>
    <w:p w14:paraId="0B25310D" w14:textId="77777777" w:rsidR="00B10855" w:rsidRPr="00DD5E93" w:rsidRDefault="00B10855" w:rsidP="00B10855">
      <w:pPr>
        <w:bidi w:val="0"/>
        <w:spacing w:after="0"/>
        <w:ind w:left="60" w:firstLine="709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CD76976" w14:textId="77777777" w:rsidR="00C5102D" w:rsidRPr="00DD5E93" w:rsidRDefault="007606F8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5102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գլխի</w:t>
      </w:r>
      <w:r w:rsidR="00C5102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ավարտ</w:t>
      </w:r>
      <w:r w:rsidR="00C5102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նպատակահարմար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ել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ճշմարտության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կարևոր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ցուցանիշ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Հայտնի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-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ում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ամբողջ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աշխարհում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արագ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աճող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E770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կրոն</w:t>
      </w:r>
      <w:r w:rsidR="005E770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դիտարկումները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52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="007D522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52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7D522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երևույթի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7D522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ապացույցները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5EF58E03" w14:textId="77777777" w:rsidR="007D522B" w:rsidRPr="00DD5E93" w:rsidRDefault="002D6DD4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Իսլամը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Ամերիկայի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ամենաարագ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զարգացող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կրոնը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, </w:t>
      </w:r>
      <w:r w:rsidR="00C17FF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մեր</w:t>
      </w:r>
      <w:r w:rsidR="00C17FF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C17FF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մարդկանց</w:t>
      </w:r>
      <w:r w:rsidR="00C17FF4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ուղեցույց</w:t>
      </w:r>
      <w:r w:rsidR="00C17FF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և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կայունության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սյուն</w:t>
      </w:r>
      <w:r w:rsidR="00C17FF4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ը</w:t>
      </w:r>
      <w:r w:rsidR="00F127BD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B10855" w:rsidRPr="00DD5E93">
        <w:rPr>
          <w:rFonts w:asciiTheme="majorBidi" w:hAnsiTheme="majorBidi" w:cstheme="majorBidi"/>
          <w:color w:val="000000" w:themeColor="text1"/>
          <w:sz w:val="24"/>
          <w:szCs w:val="24"/>
          <w:lang w:val="ro-RO"/>
        </w:rPr>
        <w:t xml:space="preserve"> </w:t>
      </w:r>
      <w:r w:rsidR="00C17FF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Հիլարի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Ռոդհամ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Քլինթոն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Լոս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Անջելոս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127BD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Թայմս</w:t>
      </w:r>
      <w:r w:rsidR="00C17FF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F127B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F127BD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1"/>
      </w:r>
    </w:p>
    <w:p w14:paraId="0D55E122" w14:textId="77777777" w:rsidR="00D84515" w:rsidRPr="00DD5E93" w:rsidRDefault="002D6DD4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Մահմեդականները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են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աշխարհի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ամենաարագ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աճող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խումբը</w:t>
      </w:r>
      <w:r w:rsidR="00D84515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D8451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Բնակչության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Քաղվածքի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Բյուրո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D8451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ԱՄՆ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D84515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Այսօր</w:t>
      </w:r>
      <w:r w:rsidR="00D8451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):</w:t>
      </w:r>
      <w:r w:rsidR="00D84515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2"/>
      </w:r>
    </w:p>
    <w:p w14:paraId="32AA993D" w14:textId="77777777" w:rsidR="00F85177" w:rsidRPr="00DD5E93" w:rsidRDefault="002D6DD4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Իսլամը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երկրի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ամենաարագ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աճող</w:t>
      </w:r>
      <w:r w:rsidR="00F85177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կրոնը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»: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8977E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Ջերալդին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Բաում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Նյուզդեյ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Կրոնական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Հեղինակ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F8517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Նյուզդեյ</w:t>
      </w:r>
      <w:r w:rsidR="008977E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F8517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F85177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3"/>
      </w:r>
    </w:p>
    <w:p w14:paraId="55C5825D" w14:textId="77777777" w:rsidR="00AF280B" w:rsidRPr="00DD5E93" w:rsidRDefault="002D6DD4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«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Իսլամը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հանդիսանում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է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ամենաարագ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աճող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կրոնը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Ամերիկայի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Միացյալ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i/>
          <w:iCs/>
          <w:color w:val="000000" w:themeColor="text1"/>
          <w:sz w:val="24"/>
          <w:szCs w:val="24"/>
          <w:lang w:val="hy-AM"/>
        </w:rPr>
        <w:t>Նահանգներում</w:t>
      </w:r>
      <w:r w:rsidR="00AF280B"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i/>
          <w:iCs/>
          <w:color w:val="000000" w:themeColor="text1"/>
          <w:sz w:val="24"/>
          <w:szCs w:val="24"/>
          <w:lang w:val="hy-AM"/>
        </w:rPr>
        <w:t>»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Արի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Գոլդման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Յորք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F280B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Թայմս</w:t>
      </w:r>
      <w:r w:rsidR="00AF280B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="00AF280B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4"/>
      </w:r>
    </w:p>
    <w:p w14:paraId="15271563" w14:textId="77777777" w:rsidR="00A80E99" w:rsidRPr="00DD5E93" w:rsidRDefault="00AF75FC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երևույթը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կրոն</w:t>
      </w:r>
      <w:r w:rsidR="0045127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45127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Անտրամաբանական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կարծել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այդքան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ամերիկացիներ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F2F57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="000F2F5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ուշադիր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նկատառման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զննման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եզրահանգումը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գալիս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դասակարգերից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ռասսաներից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խավերից</w:t>
      </w:r>
      <w:r w:rsidR="00E71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="00451276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րանց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գտնվում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գիտնականներ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պրոֆեսորներ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փիլիսոփաներ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լրագրողներ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քաղաքագետներ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դերասաններ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մարզիկներ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</w:p>
    <w:p w14:paraId="176C2426" w14:textId="77777777" w:rsidR="00AF75FC" w:rsidRPr="00DD5E93" w:rsidRDefault="00A80E99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գլխի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զետեղված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կետերը</w:t>
      </w:r>
      <w:r w:rsidR="00E71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կազմում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վկայություններ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աջակցում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հավատքին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="002D6DD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մարգարեն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կրոն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AF75FC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2AB38D96" w14:textId="77777777" w:rsidR="00B10855" w:rsidRPr="00DD5E93" w:rsidRDefault="00B10855">
      <w:pPr>
        <w:bidi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br w:type="page"/>
      </w:r>
    </w:p>
    <w:p w14:paraId="454B8DC8" w14:textId="77777777" w:rsidR="007A5CCF" w:rsidRPr="00DD5E93" w:rsidRDefault="007A5CCF" w:rsidP="000B22E8">
      <w:pPr>
        <w:bidi w:val="0"/>
        <w:spacing w:after="0"/>
        <w:ind w:left="60" w:firstLine="709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ԳԼՈՒԽ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2</w:t>
      </w:r>
    </w:p>
    <w:p w14:paraId="7E8B06C5" w14:textId="77777777" w:rsidR="007A5CCF" w:rsidRPr="00DD5E93" w:rsidRDefault="007A5CCF" w:rsidP="000B22E8">
      <w:pPr>
        <w:bidi w:val="0"/>
        <w:spacing w:after="0"/>
        <w:ind w:left="6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  <w:r w:rsidR="003B640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6A4C1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ՈՐՈՇ</w:t>
      </w:r>
      <w:r w:rsidR="006A4C1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6A4C1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ԱՌԱՎԵԼՈՒԹՅՈՒՆՆԵՐԸ</w:t>
      </w:r>
    </w:p>
    <w:p w14:paraId="368FC0F5" w14:textId="77777777" w:rsidR="00B10855" w:rsidRPr="00DD5E93" w:rsidRDefault="00B10855" w:rsidP="00B10855">
      <w:pPr>
        <w:bidi w:val="0"/>
        <w:spacing w:after="0"/>
        <w:ind w:left="60" w:firstLine="709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</w:p>
    <w:p w14:paraId="43EA478D" w14:textId="77777777" w:rsidR="006A4C14" w:rsidRPr="00DD5E93" w:rsidRDefault="006A4C14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առավելություններ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ներկայացնում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անհատներին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հասարակությանը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գլուխը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առավելությունները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ձեռք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բերում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0DC7D02E" w14:textId="77777777" w:rsidR="000B22E8" w:rsidRPr="00DD5E93" w:rsidRDefault="000B22E8" w:rsidP="000B22E8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458A3406" w14:textId="77777777" w:rsidR="002448A3" w:rsidRPr="00DD5E93" w:rsidRDefault="002448A3" w:rsidP="00B96D3F">
      <w:pPr>
        <w:pStyle w:val="ListParagraph"/>
        <w:numPr>
          <w:ilvl w:val="0"/>
          <w:numId w:val="21"/>
        </w:num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ավերժ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դրախտի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դուռը</w:t>
      </w:r>
    </w:p>
    <w:p w14:paraId="61FAB6AD" w14:textId="77777777" w:rsidR="000B22E8" w:rsidRPr="00DD5E93" w:rsidRDefault="000B22E8" w:rsidP="000B22E8">
      <w:pPr>
        <w:pStyle w:val="ListParagraph"/>
        <w:bidi w:val="0"/>
        <w:spacing w:after="0"/>
        <w:ind w:left="118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6A3EE549" w14:textId="77777777" w:rsidR="002448A3" w:rsidRPr="00DD5E93" w:rsidRDefault="002448A3" w:rsidP="00542AC0">
      <w:pPr>
        <w:bidi w:val="0"/>
        <w:spacing w:after="0"/>
        <w:ind w:left="60"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09EF0494" w14:textId="77777777" w:rsidR="002448A3" w:rsidRPr="00DD5E93" w:rsidRDefault="009950F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ավետիս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տուր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, (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օվ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Մուհամմեդ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),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ընծայում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բարիք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գործում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կմտնեն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այգիները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Դրախտի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,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որտեղ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գետեր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54D3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հոսում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454D3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54D3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454D3E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454D3E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2:25)</w:t>
      </w:r>
    </w:p>
    <w:p w14:paraId="318F5A30" w14:textId="77777777" w:rsidR="00C32C36" w:rsidRPr="00DD5E93" w:rsidRDefault="00C32C36" w:rsidP="00542AC0">
      <w:pPr>
        <w:bidi w:val="0"/>
        <w:spacing w:after="0"/>
        <w:ind w:left="60"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6383B4A8" w14:textId="77777777" w:rsidR="005A4D2E" w:rsidRPr="00DD5E93" w:rsidRDefault="009950F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Մրցեք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միմյանց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Տիրոջ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թողության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Դրախտի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որը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այնքան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ընդարձակ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որքան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երկինքները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երկիրը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որը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պատրաստվել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ընծայել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Աստծուն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մարգարեներին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C32C3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32C3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C32C36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C32C36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57:21)</w:t>
      </w:r>
    </w:p>
    <w:p w14:paraId="4EB68D56" w14:textId="77777777" w:rsidR="00B96D3F" w:rsidRPr="00DD5E93" w:rsidRDefault="005A4D2E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մեզ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տեղեկացրեց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Դրախտի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ամենացածր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դասի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բնակիչները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կունենան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աշխարհի</w:t>
      </w:r>
      <w:r w:rsidR="000713C1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5"/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նմանատիպը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կունենա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ավելին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6"/>
      </w:r>
      <w:r w:rsidR="00C32C36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4C590331" w14:textId="77777777" w:rsidR="00B96D3F" w:rsidRPr="00DD5E93" w:rsidRDefault="005A4D2E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9950F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Դրախտի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տարածությունը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համապատասխան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ոտնաչափի</w:t>
      </w:r>
      <w:r w:rsidR="00E71C4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կլինի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աշխարհը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այնտեղ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գտնվող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ամենը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7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0DDC5EAC" w14:textId="77777777" w:rsidR="00B96D3F" w:rsidRPr="00DD5E93" w:rsidRDefault="005A4D2E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="009950FD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Դրախտի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բաներ</w:t>
      </w:r>
      <w:r w:rsidR="00E71C4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աչք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կարող</w:t>
      </w:r>
      <w:r w:rsidR="000713C1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տեսել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ունկ</w:t>
      </w:r>
      <w:r w:rsidR="000713C1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ունկնդրել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միտքը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կարծել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8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5A28A73A" w14:textId="77777777" w:rsidR="00C32C36" w:rsidRPr="00DD5E93" w:rsidRDefault="005A4D2E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Առավել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թշվառ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աշխարհում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ում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նախատեսված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Դրախտը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կընկղմի</w:t>
      </w:r>
      <w:r w:rsidR="000713C1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</w:t>
      </w:r>
      <w:r w:rsidR="000F2F57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տեղ</w:t>
      </w:r>
      <w:r w:rsidR="000713C1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0713C1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կհարցնեն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0F2F5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Ադամի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որդի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հանդիպել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թշվառության</w:t>
      </w:r>
      <w:r w:rsidR="00E71C4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երբևէ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փորձել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դժվարություն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Այսպիսով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կասի</w:t>
      </w:r>
      <w:r w:rsidR="00E71C4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հանուն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Տեր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E71C4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երբեք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չեմ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հանդիպել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թշվառության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երբեք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չեմ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փորձել</w:t>
      </w:r>
      <w:r w:rsidR="002D5BD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դժվարություն</w:t>
      </w:r>
      <w:r w:rsidR="009950F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="002D5BD3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69"/>
      </w:r>
    </w:p>
    <w:p w14:paraId="64A4457E" w14:textId="77777777" w:rsidR="002D5BD3" w:rsidRPr="00DD5E93" w:rsidRDefault="002D5BD3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Եթե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դուք</w:t>
      </w:r>
      <w:r w:rsidR="00E71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Դրախտ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մտնեք</w:t>
      </w:r>
      <w:r w:rsidR="00E71C4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կապրեք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երջանիկ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առանց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հիվանդության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ցավի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տխրության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0713C1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գոհ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կլինի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ձեզանից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կբնակվեք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այնտեղ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հավերժ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0D0AE26C" w14:textId="77777777" w:rsidR="002D5BD3" w:rsidRPr="00DD5E93" w:rsidRDefault="009950F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Սակայն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ընծայում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բարիք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գործում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կընդունենք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այգիներ</w:t>
      </w:r>
      <w:r w:rsidR="000713C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</w:t>
      </w:r>
      <w:r w:rsidR="000713C1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որտեղ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գետեր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հոսում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բնակվելու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այնտեղ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հավերժ</w:t>
      </w:r>
      <w:r w:rsidR="002D5BD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713C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2D5BD3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2D5BD3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4:57</w:t>
      </w:r>
      <w:r w:rsidR="000713C1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)</w:t>
      </w:r>
    </w:p>
    <w:p w14:paraId="759CEF12" w14:textId="77777777" w:rsidR="00F86D04" w:rsidRPr="00DD5E93" w:rsidRDefault="000713C1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Խնդրում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այցելեք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hyperlink r:id="rId36" w:history="1">
        <w:r w:rsidR="002D5BD3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www.islam-guide.com/hereafter</w:t>
        </w:r>
      </w:hyperlink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Դրախտի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մահվան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հաջորդող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կյանքի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լրացուցիչ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տեղեկությունների</w:t>
      </w:r>
      <w:r w:rsidR="002D5BD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2D5BD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):</w:t>
      </w:r>
    </w:p>
    <w:p w14:paraId="208C7B54" w14:textId="77777777" w:rsidR="009950FD" w:rsidRPr="00DD5E93" w:rsidRDefault="009950FD" w:rsidP="00542AC0">
      <w:pPr>
        <w:bidi w:val="0"/>
        <w:spacing w:after="0"/>
        <w:ind w:left="60" w:firstLine="709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48640DAC" w14:textId="77777777" w:rsidR="002D5BD3" w:rsidRPr="00DD5E93" w:rsidRDefault="00B96D3F" w:rsidP="00B96D3F">
      <w:pPr>
        <w:bidi w:val="0"/>
        <w:spacing w:after="0"/>
        <w:ind w:left="6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2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)</w:t>
      </w:r>
      <w:r w:rsidR="00F86D0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ժոխքի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կրակի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փրկություն</w:t>
      </w:r>
    </w:p>
    <w:p w14:paraId="416D5640" w14:textId="77777777" w:rsidR="00B96D3F" w:rsidRPr="00DD5E93" w:rsidRDefault="00B96D3F" w:rsidP="00B96D3F">
      <w:pPr>
        <w:bidi w:val="0"/>
        <w:spacing w:after="0"/>
        <w:ind w:left="60" w:firstLine="709"/>
        <w:jc w:val="center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A92BC21" w14:textId="77777777" w:rsidR="00F86D04" w:rsidRPr="00DD5E93" w:rsidRDefault="00F86D04" w:rsidP="00542AC0">
      <w:pPr>
        <w:bidi w:val="0"/>
        <w:spacing w:after="0"/>
        <w:ind w:left="60" w:firstLine="709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0A480087" w14:textId="77777777" w:rsidR="00F86D04" w:rsidRPr="00DD5E93" w:rsidRDefault="009950F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հավատացել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անհավատության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մեջ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կնքել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A78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6A78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մահկանացուն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A78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նրանցից</w:t>
      </w:r>
      <w:r w:rsidR="006A78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A78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6A78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A78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ընդունի</w:t>
      </w:r>
      <w:r w:rsidR="006A78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ոսկով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լի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երկիրը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հանձնեն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փրկագին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կունենան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A78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տան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ջալից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պատիժ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ունենա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86D04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օգնական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F86D0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F86D04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A787B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F86D04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F86D04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3:91</w:t>
      </w:r>
      <w:r w:rsidR="006A787B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)</w:t>
      </w:r>
    </w:p>
    <w:p w14:paraId="0748F9E9" w14:textId="77777777" w:rsidR="00E12F2B" w:rsidRPr="00DD5E93" w:rsidRDefault="00E12F2B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շահել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Դրախտը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փախչել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Դժոխքի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Կրակից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որովհետև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անհավատու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կնքում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մահկանացուն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ունենում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հնարավորություն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վերադառնալ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որպեսզի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ասել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անհավատների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5A82255" w14:textId="77777777" w:rsidR="00E12F2B" w:rsidRPr="00DD5E93" w:rsidRDefault="009950F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վիճակի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լինեիք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տեսնել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մոտեցնեն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կրակը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Դժոխքը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12F2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ասեն</w:t>
      </w:r>
      <w:r w:rsidR="00E12F2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C1E9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Ցանկանում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վերադարձնենք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աշխարհ</w:t>
      </w:r>
      <w:r w:rsidR="008C1E9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ժխտի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մեր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Տիրոջ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տարբերակները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սակայն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կլինենք</w:t>
      </w:r>
      <w:r w:rsidR="00CA37A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CA37A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հավատացյալներից</w:t>
      </w:r>
      <w:r w:rsidR="008C1E9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»:</w:t>
      </w:r>
      <w:r w:rsidR="00CA37A0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CA37A0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CA37A0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CA37A0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6:27)</w:t>
      </w:r>
    </w:p>
    <w:p w14:paraId="6E39E3AE" w14:textId="77777777" w:rsidR="004B005C" w:rsidRPr="00DD5E93" w:rsidRDefault="004B005C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B05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Մուհամմեդն</w:t>
      </w:r>
      <w:r w:rsidR="00AF6B1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AF6B1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AF6B1F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''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Ամենաերջանիկ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մարդը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նրանց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աշխարհում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ովքեր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դատապարտված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Կրակի</w:t>
      </w:r>
      <w:r w:rsidR="008C1E9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Դժոխքի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Դատաստանի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Օրը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կընկղմվեն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Կրակի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անգամ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կհարցնեն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. </w:t>
      </w:r>
      <w:r w:rsidR="008C1E9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Ադամի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որդի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տեսել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բարիք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փորձել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օրհնանք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:''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Այսպիսով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կասի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.''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անունով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Տեր</w:t>
      </w:r>
      <w:r w:rsidR="008C1E9D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AF6B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AF6B1F" w:rsidRPr="00DD5E93">
        <w:rPr>
          <w:rFonts w:asciiTheme="majorBidi" w:hAnsiTheme="majorBidi" w:cstheme="majorBidi"/>
          <w:color w:val="00B050"/>
          <w:sz w:val="24"/>
          <w:szCs w:val="24"/>
          <w:lang w:val="hy-AM"/>
        </w:rPr>
        <w:t xml:space="preserve"> </w:t>
      </w:r>
      <w:r w:rsidR="00AF6B1F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70"/>
      </w:r>
    </w:p>
    <w:p w14:paraId="3DE06B05" w14:textId="77777777" w:rsidR="00B96D3F" w:rsidRPr="00DD5E93" w:rsidRDefault="00B96D3F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65766C5D" w14:textId="77777777" w:rsidR="00DA43A5" w:rsidRPr="00DD5E93" w:rsidRDefault="00B96D3F" w:rsidP="00B96D3F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3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)</w:t>
      </w:r>
      <w:r w:rsidR="00DA43A5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DA43A5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րական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ճշմարտություն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և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ներքին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խաղաղություն</w:t>
      </w:r>
    </w:p>
    <w:p w14:paraId="0B282BEB" w14:textId="77777777" w:rsidR="00B96D3F" w:rsidRPr="00DD5E93" w:rsidRDefault="00B96D3F" w:rsidP="00B96D3F">
      <w:pPr>
        <w:bidi w:val="0"/>
        <w:spacing w:after="0"/>
        <w:ind w:left="60" w:firstLine="709"/>
        <w:jc w:val="center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F297AB7" w14:textId="77777777" w:rsidR="00DA43A5" w:rsidRPr="00DD5E93" w:rsidRDefault="00DA43A5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lastRenderedPageBreak/>
        <w:t>Իրական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երջանկություն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խաղաղություն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հնազանդվելով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Արարչի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Պաշտպանի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պատվիրաններին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D313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="006D313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6D313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6D3138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55575A1" w14:textId="77777777" w:rsidR="00DA43A5" w:rsidRPr="00DD5E93" w:rsidRDefault="008C1E9D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DA43A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DA43A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D31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6D31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D31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հիշատակությունը</w:t>
      </w:r>
      <w:r w:rsidR="006D31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A43A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հանգստություն</w:t>
      </w:r>
      <w:r w:rsidR="00DA43A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A43A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DA43A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A43A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պարգևում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6D31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6D313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6D3138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6D313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13:28)</w:t>
      </w:r>
    </w:p>
    <w:p w14:paraId="0A8E6F58" w14:textId="77777777" w:rsidR="00321F68" w:rsidRPr="00DD5E93" w:rsidRDefault="00321F68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Մյուս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կողմից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շրջվում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աշխարհում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կունենա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դժվար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կյանք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15522BE2" w14:textId="77777777" w:rsidR="00321F68" w:rsidRPr="00DD5E93" w:rsidRDefault="008C1E9D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Սակայն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շրջվում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Ղուրանից</w:t>
      </w:r>
      <w:r w:rsidR="00321F68" w:rsidRPr="00DD5E93">
        <w:rPr>
          <w:rStyle w:val="FootnoteReference"/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footnoteReference w:id="71"/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կունենա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դժվար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կյանք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Դատաստանի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օրը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կույր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հարություն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կտանք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321F6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21F6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321F68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321F68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20:124)</w:t>
      </w:r>
    </w:p>
    <w:p w14:paraId="0C6A3753" w14:textId="77777777" w:rsidR="00321F68" w:rsidRPr="00DD5E93" w:rsidRDefault="00321F68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բացատրել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որոշ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ինքնասպանություն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վայելում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նյութական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հարմարավետություն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գումարով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5279F5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տեսեք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Քեթ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Սթիվենսին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այժմ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Յուսուֆ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նախկին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երգչին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սովոր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գիշերվա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երբեմն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վաստակել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150,000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դոլար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ընդունելուց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գտավ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իրական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երջանկություն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խաղաղություն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չէր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գտել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նյութական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հաջողության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0E7143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="000E7143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  <w:r w:rsidR="000E7143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72"/>
      </w:r>
    </w:p>
    <w:p w14:paraId="61D923CC" w14:textId="77777777" w:rsidR="000E7143" w:rsidRPr="00DD5E93" w:rsidRDefault="005279F5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պատմությունները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ընթերցելու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այցելեք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hyperlink r:id="rId37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www.islam-guide.com/stories</w:t>
        </w:r>
      </w:hyperlink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ընթերցեք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'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Ինչու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ընտրությունը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'</w:t>
      </w:r>
      <w:r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73"/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աշխատությունը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կայքում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ընթերցել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մարդկանց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մտքերը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զգացմունքները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երկրներից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խավեր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կրթական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մակարդակներ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623F2F3C" w14:textId="77777777" w:rsidR="00B96D3F" w:rsidRPr="00DD5E93" w:rsidRDefault="00B96D3F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2D0400BE" w14:textId="77777777" w:rsidR="00322819" w:rsidRPr="00DD5E93" w:rsidRDefault="00B96D3F" w:rsidP="00B96D3F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4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ro-RO"/>
        </w:rPr>
        <w:t>)</w:t>
      </w:r>
      <w:r w:rsidR="00322819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22819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ախկին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բոլոր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մեղքերի</w:t>
      </w:r>
      <w:r w:rsidR="000C129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0C129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թողությունը</w:t>
      </w:r>
    </w:p>
    <w:p w14:paraId="0D9D3ABD" w14:textId="77777777" w:rsidR="00B96D3F" w:rsidRPr="00DD5E93" w:rsidRDefault="00B96D3F" w:rsidP="00B96D3F">
      <w:pPr>
        <w:bidi w:val="0"/>
        <w:spacing w:after="0"/>
        <w:ind w:left="60" w:firstLine="709"/>
        <w:jc w:val="center"/>
        <w:outlineLvl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</w:p>
    <w:p w14:paraId="63E32399" w14:textId="77777777" w:rsidR="00B96D3F" w:rsidRPr="00DD5E93" w:rsidRDefault="000217B3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="00F8412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F8412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ներում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նախկին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մեղքերը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արարքները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անունով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եկավ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F8412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F8412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. </w:t>
      </w:r>
    </w:p>
    <w:p w14:paraId="1BD9949A" w14:textId="77777777" w:rsidR="000217B3" w:rsidRPr="00DD5E93" w:rsidRDefault="008C1E9D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Տուր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ինձ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քո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աջ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ձեռքը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այնպես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վիճակի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լինեմ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տալ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քեզ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հավատարմության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գրավականը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երկարեց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աջ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ձեռքը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0217B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Ամրը</w:t>
      </w:r>
      <w:r w:rsidR="000217B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ետ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պահեց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ձեռքը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(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 «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նչ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կատարվում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քեզ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հետ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պատասխանեց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 «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պայման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ունեմ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(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հարցրեց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նչ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պայման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Ամրն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ների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lastRenderedPageBreak/>
        <w:t>մեղքերը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(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տեղյակ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չես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Իսլամ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ընդունելը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մաքրում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նախկին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բոլոր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8412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մեղքերը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8412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F84122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74"/>
      </w:r>
    </w:p>
    <w:p w14:paraId="0526A0A1" w14:textId="77777777" w:rsidR="00B96D3F" w:rsidRPr="00DD5E93" w:rsidRDefault="002E5CAE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ընդունելուց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պարգև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ստանում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չար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արարքների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համար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խոսքերի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="005812D2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</w:p>
    <w:p w14:paraId="35ECFB4F" w14:textId="77777777" w:rsidR="002E5CAE" w:rsidRPr="00DD5E93" w:rsidRDefault="008C1E9D" w:rsidP="00B96D3F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Տերը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օրհնյալ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բարձրյալ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ամենգթասիրտն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մեկը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մտադիր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բարիք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գործել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սակայն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գործում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գործը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գրառվում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Եվ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կատար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ածի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կստանա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տասից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յոթ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հարյուր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անգամ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պարգևը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գրառվում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97541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Եվ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մեկը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մտադիր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չար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արարք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գործել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սակայն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գործում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գրառվում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արարք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Եվ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ապա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դեմ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գրառվում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վատ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արարք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E5CA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մաքրում</w:t>
      </w:r>
      <w:r w:rsidR="005812D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5812D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35735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2E5CA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2E5CAE" w:rsidRPr="00DD5E93">
        <w:rPr>
          <w:rStyle w:val="FootnoteReference"/>
          <w:rFonts w:asciiTheme="majorBidi" w:hAnsiTheme="majorBidi" w:cstheme="majorBidi"/>
          <w:color w:val="000000" w:themeColor="text1"/>
          <w:sz w:val="24"/>
          <w:szCs w:val="24"/>
          <w:lang w:val="hy-AM"/>
        </w:rPr>
        <w:footnoteReference w:id="75"/>
      </w:r>
    </w:p>
    <w:p w14:paraId="5F71CFBA" w14:textId="77777777" w:rsidR="00E10E66" w:rsidRPr="00DD5E93" w:rsidRDefault="00E10E66">
      <w:pPr>
        <w:bidi w:val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br w:type="page"/>
      </w:r>
    </w:p>
    <w:p w14:paraId="2C3AFE18" w14:textId="77777777" w:rsidR="004974BC" w:rsidRPr="00DD5E93" w:rsidRDefault="004974BC" w:rsidP="00E10E66">
      <w:pPr>
        <w:bidi w:val="0"/>
        <w:spacing w:after="0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ԳԼՈՒԽ</w:t>
      </w:r>
      <w:r w:rsidR="003B640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3</w:t>
      </w:r>
    </w:p>
    <w:p w14:paraId="6E32AB4B" w14:textId="77777777" w:rsidR="004974BC" w:rsidRPr="00DD5E93" w:rsidRDefault="004974BC" w:rsidP="00E10E66">
      <w:pPr>
        <w:bidi w:val="0"/>
        <w:spacing w:after="0"/>
        <w:ind w:left="60"/>
        <w:jc w:val="center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ԸՆԴՀԱՆՈՒՐ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ՏԵՂԵԿՈՒԹՅՈՒՆ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ՄԱՍԻՆ</w:t>
      </w:r>
    </w:p>
    <w:p w14:paraId="28E24E83" w14:textId="77777777" w:rsidR="004974BC" w:rsidRPr="00DD5E93" w:rsidRDefault="004974BC" w:rsidP="00E10E66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՞նչ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իսլամը</w:t>
      </w:r>
    </w:p>
    <w:p w14:paraId="0CEAD195" w14:textId="77777777" w:rsidR="00E10E66" w:rsidRPr="00DD5E93" w:rsidRDefault="00E10E66" w:rsidP="00E10E66">
      <w:pPr>
        <w:bidi w:val="0"/>
        <w:spacing w:after="0"/>
        <w:ind w:left="60" w:firstLine="709"/>
        <w:jc w:val="center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</w:p>
    <w:p w14:paraId="2776FA60" w14:textId="77777777" w:rsidR="00AD1F9C" w:rsidRPr="00DD5E93" w:rsidRDefault="00AD1F9C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Իսլամ</w:t>
      </w:r>
      <w:r w:rsidR="003B640A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ընդունել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հնազանդվել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ուսմունքներին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հայտնել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վերջին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մարգարեին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):</w:t>
      </w:r>
    </w:p>
    <w:p w14:paraId="1A700606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6A3E327" w14:textId="77777777" w:rsidR="00AD1F9C" w:rsidRPr="00DD5E93" w:rsidRDefault="00AD1F9C" w:rsidP="00E10E66">
      <w:pPr>
        <w:bidi w:val="0"/>
        <w:spacing w:after="0"/>
        <w:ind w:left="60"/>
        <w:jc w:val="center"/>
        <w:outlineLvl w:val="0"/>
        <w:rPr>
          <w:rFonts w:asciiTheme="majorBidi" w:eastAsia="Tahoma" w:hAnsiTheme="majorBidi" w:cstheme="majorBidi"/>
          <w:b/>
          <w:bCs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Իսլամական</w:t>
      </w:r>
      <w:r w:rsidR="003B640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որոշ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հիմնական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հավատքները</w:t>
      </w:r>
    </w:p>
    <w:p w14:paraId="684E3A3D" w14:textId="77777777" w:rsidR="00E10E66" w:rsidRPr="00DD5E93" w:rsidRDefault="00E10E66" w:rsidP="00E10E66">
      <w:pPr>
        <w:bidi w:val="0"/>
        <w:spacing w:after="0"/>
        <w:ind w:left="60" w:firstLine="709"/>
        <w:jc w:val="center"/>
        <w:outlineLvl w:val="0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1C1D25A8" w14:textId="77777777" w:rsidR="00AD1F9C" w:rsidRPr="00DD5E93" w:rsidRDefault="00E10E66" w:rsidP="00542AC0">
      <w:pPr>
        <w:bidi w:val="0"/>
        <w:spacing w:after="0"/>
        <w:ind w:left="60"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1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)</w:t>
      </w:r>
      <w:r w:rsidR="00AD1F9C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AD1F9C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ավատք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աստծուն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.</w:t>
      </w:r>
    </w:p>
    <w:p w14:paraId="253A5C4C" w14:textId="77777777" w:rsidR="00AD1F9C" w:rsidRPr="00DD5E93" w:rsidRDefault="007354A7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եզակի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անհամեմատելի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որդի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գործընկեր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երկրպագության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իրավունք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կեղծ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="00975417"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ամենահոյակապ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անունները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վսեմ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կատարյալ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ածականներ</w:t>
      </w:r>
      <w:r w:rsidR="004B4DF8"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կիսում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աստվածությունը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ածականները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նկարագրում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Իրեն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.</w:t>
      </w:r>
    </w:p>
    <w:p w14:paraId="4AF3A746" w14:textId="77777777" w:rsidR="004B4DF8" w:rsidRPr="00DD5E93" w:rsidRDefault="0035735E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34409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Ում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արարածները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դիմում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իրենց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կարիքների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ծնում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էլ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ծնվել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ոք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գոյություն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չունի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B4DF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պես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»»</w:t>
      </w:r>
      <w:r w:rsidR="004B4DF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422115"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="0042211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>(</w:t>
      </w:r>
      <w:r w:rsidR="00422115" w:rsidRPr="00DD5E93">
        <w:rPr>
          <w:rFonts w:ascii="Tahoma" w:eastAsia="Tahoma" w:hAnsi="Tahoma" w:cs="Tahoma"/>
          <w:b/>
          <w:bCs/>
          <w:color w:val="000000" w:themeColor="text1"/>
          <w:sz w:val="24"/>
          <w:szCs w:val="24"/>
          <w:lang w:val="hy-AM"/>
        </w:rPr>
        <w:t>Ղուրան</w:t>
      </w:r>
      <w:r w:rsidR="00422115" w:rsidRPr="00DD5E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hy-AM"/>
        </w:rPr>
        <w:t xml:space="preserve"> 112:1-4)</w:t>
      </w:r>
    </w:p>
    <w:p w14:paraId="00651634" w14:textId="77777777" w:rsidR="00572546" w:rsidRPr="00DD5E93" w:rsidRDefault="00572546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կոչել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աղերսել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աղոթել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ցուցադրել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երկրպագության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գործողություն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մեկին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000000" w:themeColor="text1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  <w:t>:</w:t>
      </w:r>
    </w:p>
    <w:p w14:paraId="41118056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</w:p>
    <w:p w14:paraId="57754CF7" w14:textId="77777777" w:rsidR="00572546" w:rsidRPr="00DD5E93" w:rsidRDefault="0035735E" w:rsidP="00542AC0">
      <w:pPr>
        <w:bidi w:val="0"/>
        <w:spacing w:after="0"/>
        <w:ind w:left="60" w:firstLine="709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751AAC7E" wp14:editId="1B585463">
            <wp:extent cx="2466975" cy="1716405"/>
            <wp:effectExtent l="0" t="0" r="9525" b="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9345" w14:textId="77777777" w:rsidR="00572546" w:rsidRPr="00DD5E93" w:rsidRDefault="00572546" w:rsidP="00E10E66">
      <w:pPr>
        <w:bidi w:val="0"/>
        <w:spacing w:after="0"/>
        <w:ind w:left="60" w:firstLine="709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112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գլուխը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գրված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գեղագրությամբ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5F1C9B5A" w14:textId="77777777" w:rsidR="00E10E66" w:rsidRPr="00DD5E93" w:rsidRDefault="00E10E66" w:rsidP="00E10E66">
      <w:pPr>
        <w:bidi w:val="0"/>
        <w:spacing w:after="0"/>
        <w:ind w:left="60" w:firstLine="709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6780AB01" w14:textId="77777777" w:rsidR="00941C3B" w:rsidRPr="00DD5E93" w:rsidRDefault="00941C3B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ինքնին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Ամենաբարձրյալն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Արարիչը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Ինքնիշխանը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2F7"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="001232F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2F7" w:rsidRPr="00DD5E93">
        <w:rPr>
          <w:rFonts w:ascii="Tahoma" w:eastAsia="Tahoma" w:hAnsi="Tahoma" w:cs="Tahoma"/>
          <w:sz w:val="24"/>
          <w:szCs w:val="24"/>
          <w:lang w:val="hy-AM"/>
        </w:rPr>
        <w:t>տիեզերքի</w:t>
      </w:r>
      <w:r w:rsidR="001232F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Մատակարարը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կառավարում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արարածներից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կարիքը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արարածները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կարիքներով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կախված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Նրանից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ամենատես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ունկնդ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ր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ղ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ամենագիտակն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Կատարյալ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ձևով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գիտելիքը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ներառում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բացահայտ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գաղտնի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հասարակական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մասնավոր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տեղյակ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ունեցել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կունենա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կունենա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աշխարհում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ոչինչ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կամքի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ցանկանում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975417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ցանկանում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երբեք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ունենա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կամքը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արարածների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կամքից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իշխանությունը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կատարել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Ամենափառավոր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Ամենագթասիրտ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Ամենաբարերարն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խոսքերից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ավելի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գթասիրտ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արարածների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նկատմամբ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մայրը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զավակի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671D6D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76"/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զերծ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անարդարությունից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բռնապետությունից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Ամենաիմաստունն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արարքների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որոշումների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Աստծուց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ցանկանում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բան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ուղղակիորեն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խնդրել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դա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71D6D"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="00671D6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D7BA8" w:rsidRPr="00DD5E93">
        <w:rPr>
          <w:rFonts w:ascii="Tahoma" w:eastAsia="Tahoma" w:hAnsi="Tahoma" w:cs="Tahoma"/>
          <w:sz w:val="24"/>
          <w:szCs w:val="24"/>
          <w:lang w:val="hy-AM"/>
        </w:rPr>
        <w:t>միջնորդության</w:t>
      </w:r>
      <w:r w:rsidR="00CD7BA8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E2D2100" w14:textId="77777777" w:rsidR="008370C9" w:rsidRPr="00DD5E93" w:rsidRDefault="008370C9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77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ժխտում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8D166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457DC76" w14:textId="77777777" w:rsidR="008370C9" w:rsidRPr="00DD5E93" w:rsidRDefault="0035735E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ասում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055A5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հանդիսանում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D166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Մեսսիա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D166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Հիսուս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Մարիամի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D166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որդի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</w:t>
      </w:r>
      <w:r w:rsidR="0097541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ծայում</w:t>
      </w:r>
      <w:r w:rsidR="0097541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Մեսսիան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ասաց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Իսրայելի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զավակներ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երկրպագեք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Աստծուն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իմ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Տիրոջը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Տիրոջը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գործընկեր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վերագրում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երկրպագության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արգելում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Դրախտը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տունն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Կրակը</w:t>
      </w:r>
      <w:r w:rsidR="0097541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8D166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Դժոխքը</w:t>
      </w:r>
      <w:r w:rsidR="008D166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Սխալվողների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Style w:val="FootnoteReference"/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footnoteReference w:id="78"/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գոյություն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չունեն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370C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օգնականներ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»:</w:t>
      </w:r>
      <w:r w:rsidR="008370C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D1665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8370C9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8370C9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5:72</w:t>
      </w:r>
      <w:r w:rsidR="008D1665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29B15E14" w14:textId="77777777" w:rsidR="007E3362" w:rsidRPr="00DD5E93" w:rsidRDefault="007E3362" w:rsidP="00542AC0">
      <w:pPr>
        <w:bidi w:val="0"/>
        <w:spacing w:after="0"/>
        <w:ind w:left="6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երրորդություն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</w:t>
      </w:r>
      <w:r w:rsidR="00055A5D"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1472FC7C" w14:textId="77777777" w:rsidR="007E3362" w:rsidRPr="00DD5E93" w:rsidRDefault="0035735E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«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ասում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055A5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երեքից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երրորդն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երրորդության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»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գոյություն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չունի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բացառությամբ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ընծայել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չհրաժարվեն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իրենց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խոսքերից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ցավալի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պատիժ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կպատահի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նրանցից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անհավատներին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ապաշխարհի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Աստծուն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խնդրի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թողությունը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Քանի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Ամենաներող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Ամենագթասիրտն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Մեսսիան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lastRenderedPageBreak/>
        <w:t>Հիսուսը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Մարիամի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որդին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ավելին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էր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քան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...»</w:t>
      </w:r>
      <w:r w:rsidR="007E336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E336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7E336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7E336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5:73-75)</w:t>
      </w:r>
    </w:p>
    <w:p w14:paraId="1A4CE502" w14:textId="77777777" w:rsidR="00A835A6" w:rsidRPr="00DD5E93" w:rsidRDefault="00A835A6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ժխտում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հանգստացել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արարման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յոթերորդ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մտավ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հրեշտակներից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մարդկության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խանդոտ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ծրագրավորողն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էակ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մարմնավորվել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ժխտում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վերագրությունը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055A5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անարգանք</w:t>
      </w:r>
      <w:r w:rsidR="00255D99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Բարձրյալ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զերծ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ամեն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անկատարից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երբեք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հոգնում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67F02" w:rsidRPr="00DD5E93">
        <w:rPr>
          <w:rFonts w:ascii="Tahoma" w:eastAsia="Tahoma" w:hAnsi="Tahoma" w:cs="Tahoma"/>
          <w:sz w:val="24"/>
          <w:szCs w:val="24"/>
          <w:lang w:val="hy-AM"/>
        </w:rPr>
        <w:t>թմրում</w:t>
      </w:r>
      <w:r w:rsidR="00255D99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55D99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255D9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55D99" w:rsidRPr="00DD5E93">
        <w:rPr>
          <w:rFonts w:ascii="Tahoma" w:eastAsia="Tahoma" w:hAnsi="Tahoma" w:cs="Tahoma"/>
          <w:sz w:val="24"/>
          <w:szCs w:val="24"/>
          <w:lang w:val="hy-AM"/>
        </w:rPr>
        <w:t>քնում</w:t>
      </w:r>
      <w:r w:rsidR="00167F02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2FA4DE7" w14:textId="77777777" w:rsidR="00290968" w:rsidRPr="00DD5E93" w:rsidRDefault="00290968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Ալլահ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5735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տիեզերքը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Ալլահ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անունն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արաբախոսները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քրիստոնյաները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բնութագրելու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Աստծուց</w:t>
      </w:r>
      <w:r w:rsidR="00055A5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Ալլահ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հանդիպել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2150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Արամերեն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սերտ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լեզու</w:t>
      </w:r>
      <w:r w:rsidR="00055A5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55A5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79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վերաբերվում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Ալլահի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78B5808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7BCFED4" w14:textId="77777777" w:rsidR="00DA6AF8" w:rsidRPr="00DD5E93" w:rsidRDefault="00E10E66" w:rsidP="00542AC0">
      <w:pPr>
        <w:bidi w:val="0"/>
        <w:spacing w:after="0"/>
        <w:ind w:left="60"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2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)</w:t>
      </w:r>
      <w:r w:rsidR="00DA6AF8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DA6AF8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ավատք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հրեշտակներին</w:t>
      </w:r>
    </w:p>
    <w:p w14:paraId="1888CF47" w14:textId="77777777" w:rsidR="0078420E" w:rsidRPr="00DD5E93" w:rsidRDefault="0078420E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հրեշտակների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արարածներ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Հրեշտակները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երկրպագում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հնազանդ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պատվիրանների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Հրեշտակներից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Գաբրիելը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իջեցրեց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):</w:t>
      </w:r>
    </w:p>
    <w:p w14:paraId="53849C7A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173CB50" w14:textId="77777777" w:rsidR="00E027E4" w:rsidRPr="00DD5E93" w:rsidRDefault="00E10E66" w:rsidP="00542AC0">
      <w:pPr>
        <w:bidi w:val="0"/>
        <w:spacing w:after="0"/>
        <w:ind w:left="60"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3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)</w:t>
      </w:r>
      <w:r w:rsidR="00E027E4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E027E4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ավատք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հայտնած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գրքերին</w:t>
      </w:r>
    </w:p>
    <w:p w14:paraId="724B917A" w14:textId="77777777" w:rsidR="0009791C" w:rsidRPr="00DD5E93" w:rsidRDefault="0009791C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85BDE" w:rsidRPr="00DD5E93">
        <w:rPr>
          <w:rFonts w:ascii="Tahoma" w:eastAsia="Tahoma" w:hAnsi="Tahoma" w:cs="Tahoma"/>
          <w:sz w:val="24"/>
          <w:szCs w:val="24"/>
          <w:lang w:val="hy-AM"/>
        </w:rPr>
        <w:t>գրքերը</w:t>
      </w:r>
      <w:r w:rsidR="00985BD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85BDE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985BDE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երաշխավորել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պաշտպանություն</w:t>
      </w:r>
      <w:r w:rsidR="00985BDE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կորուպցի</w:t>
      </w:r>
      <w:r w:rsidR="00985BDE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աղավաղումից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818F838" w14:textId="77777777" w:rsidR="0009791C" w:rsidRPr="00DD5E93" w:rsidRDefault="002F699A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ուղարկել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Ղուրանը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A39D1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կպաշտպանենք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այդ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9791C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կորուպցիայից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09791C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85BD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09791C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09791C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15:9</w:t>
      </w:r>
      <w:r w:rsidR="00985BD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50F762C5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3D950505" w14:textId="77777777" w:rsidR="005B1512" w:rsidRPr="00DD5E93" w:rsidRDefault="00E10E66" w:rsidP="00E10E66">
      <w:pPr>
        <w:bidi w:val="0"/>
        <w:spacing w:after="0"/>
        <w:ind w:left="60" w:firstLine="709"/>
        <w:jc w:val="both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4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)</w:t>
      </w:r>
      <w:r w:rsidR="005B1512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5B1512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ավատք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մարգարեներին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առաքյալներին</w:t>
      </w:r>
    </w:p>
    <w:p w14:paraId="18EE6869" w14:textId="77777777" w:rsidR="00D94979" w:rsidRPr="00DD5E93" w:rsidRDefault="00D94979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առաքյալներին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սկսած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Ադամից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ներառելով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Աբրահամին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E732F" w:rsidRPr="00DD5E93">
        <w:rPr>
          <w:rFonts w:ascii="Tahoma" w:eastAsia="Tahoma" w:hAnsi="Tahoma" w:cs="Tahoma"/>
          <w:sz w:val="24"/>
          <w:szCs w:val="24"/>
          <w:lang w:val="hy-AM"/>
        </w:rPr>
        <w:t>Իսմայե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Իսահակին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Հակոբին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Մովսեսին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վերջանակ</w:t>
      </w:r>
      <w:r w:rsidR="003E732F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ուղերձը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հավերժ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ուղերձի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="003E732F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3E732F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055A5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E732F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3E732F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0D284496" w14:textId="77777777" w:rsidR="00D94979" w:rsidRPr="00DD5E93" w:rsidRDefault="002F699A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Մուհամմեդը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հանդիսանում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մարդկանցից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որևէ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մեկի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հայրը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Մարգարեն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առաքյալներից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A24E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վերջինը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3A24E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3A24E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D2040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3A24EE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3A24E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33:40</w:t>
      </w:r>
      <w:r w:rsidR="00D2040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5CDBEA0F" w14:textId="77777777" w:rsidR="00F75E7C" w:rsidRPr="00DD5E93" w:rsidRDefault="00F75E7C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առաքյալները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արարածներ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չունեին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հատկանիշ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BAF2ACC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0A09BCCA" w14:textId="77777777" w:rsidR="00FE6207" w:rsidRPr="00DD5E93" w:rsidRDefault="00E10E66" w:rsidP="00542AC0">
      <w:pPr>
        <w:bidi w:val="0"/>
        <w:spacing w:after="0"/>
        <w:ind w:left="60"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5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)</w:t>
      </w:r>
      <w:r w:rsidR="00FE6207"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="00F75E7C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Դ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ատաստանի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օրվա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հավատքը</w:t>
      </w:r>
    </w:p>
    <w:p w14:paraId="329C3B6B" w14:textId="77777777" w:rsidR="00FE6207" w:rsidRPr="00DD5E93" w:rsidRDefault="00FE6207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Օրվան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Օրվան</w:t>
      </w:r>
      <w:r w:rsidR="00DA39D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),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կառնեն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արարքների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EA04DE4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6D8EB62" w14:textId="77777777" w:rsidR="00FE6207" w:rsidRPr="00DD5E93" w:rsidRDefault="00E10E66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>(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6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ro-RO"/>
        </w:rPr>
        <w:t xml:space="preserve">) </w:t>
      </w:r>
      <w:r w:rsidR="00FE6207"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Հ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ավատք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ալ</w:t>
      </w:r>
      <w:r w:rsidRPr="00DD5E93">
        <w:rPr>
          <w:rFonts w:asciiTheme="majorBidi" w:hAnsiTheme="majorBidi" w:cstheme="majorBidi"/>
          <w:b/>
          <w:bCs/>
          <w:color w:val="C00000"/>
          <w:sz w:val="28"/>
          <w:szCs w:val="28"/>
          <w:lang w:val="hy-AM"/>
        </w:rPr>
        <w:t>-</w:t>
      </w:r>
      <w:r w:rsidRPr="00DD5E93">
        <w:rPr>
          <w:rFonts w:ascii="Tahoma" w:eastAsia="Tahoma" w:hAnsi="Tahoma" w:cs="Tahoma"/>
          <w:b/>
          <w:bCs/>
          <w:color w:val="C00000"/>
          <w:sz w:val="28"/>
          <w:szCs w:val="28"/>
          <w:lang w:val="hy-AM"/>
        </w:rPr>
        <w:t>քադարին</w:t>
      </w:r>
    </w:p>
    <w:p w14:paraId="5ACAFA59" w14:textId="77777777" w:rsidR="003149A1" w:rsidRPr="00DD5E93" w:rsidRDefault="00DA39D1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ահմեդականները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Քադարին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Աստվածային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Ճակատագիրը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հավատքը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արարածը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ազատ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կամք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Հակառակը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արարածին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տվել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ազատ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կամք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ընտրել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ճիշտը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սխալը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պատասխանատու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ընտրությունների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49A1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3149A1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7F309D1" w14:textId="77777777" w:rsidR="00FD54E4" w:rsidRPr="00DD5E93" w:rsidRDefault="0083052B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Ճակատագրի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ներառում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չորս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փաստերի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 1.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տեղյակ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ամենից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տեղյակ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ունեցել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15AD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ունենալու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2.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գրառել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ունեցել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ունենալու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3.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ցանկանում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ցանկանում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4.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ամենի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D54E4" w:rsidRPr="00DD5E93">
        <w:rPr>
          <w:rFonts w:ascii="Tahoma" w:eastAsia="Tahoma" w:hAnsi="Tahoma" w:cs="Tahoma"/>
          <w:sz w:val="24"/>
          <w:szCs w:val="24"/>
          <w:lang w:val="hy-AM"/>
        </w:rPr>
        <w:t>արարիչը</w:t>
      </w:r>
      <w:r w:rsidR="00FD54E4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1CC5678" w14:textId="77777777" w:rsidR="00815ADF" w:rsidRPr="00DD5E93" w:rsidRDefault="00815ADF" w:rsidP="00542AC0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www.islam-guide.com/ beliefs.)</w:t>
      </w:r>
    </w:p>
    <w:p w14:paraId="171DEE45" w14:textId="77777777" w:rsidR="00E10E66" w:rsidRPr="00DD5E93" w:rsidRDefault="00E10E66" w:rsidP="00E10E66">
      <w:pPr>
        <w:bidi w:val="0"/>
        <w:spacing w:after="0"/>
        <w:ind w:left="60"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724A9B24" w14:textId="77777777" w:rsidR="00493001" w:rsidRPr="00DD5E93" w:rsidRDefault="00493001" w:rsidP="00371684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րդյո՞ք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գոյություն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ունի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մեկ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այլ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սուրբ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աղբյուր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,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բացի</w:t>
      </w:r>
      <w:r w:rsidR="00E10E66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E10E66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ղուրանից</w:t>
      </w:r>
    </w:p>
    <w:p w14:paraId="332EAF43" w14:textId="77777777" w:rsidR="00E10E66" w:rsidRPr="00DD5E93" w:rsidRDefault="00E10E66" w:rsidP="00E10E66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2106687F" w14:textId="77777777" w:rsidR="0015371E" w:rsidRPr="00DD5E93" w:rsidRDefault="0015371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խոսքերը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աղբյուրը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բաղկացած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պատումներից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հուսալիորեն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փոխանցել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B04E6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3B04E6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ուղեկցորդները</w:t>
      </w:r>
      <w:r w:rsidR="00055A5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="003B04E6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DE38ABC" w14:textId="77777777" w:rsidR="00A32067" w:rsidRPr="00DD5E93" w:rsidRDefault="00A32067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6D4E036B" w14:textId="77777777" w:rsidR="00A32067" w:rsidRPr="00DD5E93" w:rsidRDefault="00A32067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64E617C1" w14:textId="77777777" w:rsidR="00C47F5A" w:rsidRPr="00DD5E93" w:rsidRDefault="00C47F5A" w:rsidP="00371684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Մ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արգարե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մուհամմեդի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(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)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օրինակները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և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ասացվածքները</w:t>
      </w:r>
    </w:p>
    <w:p w14:paraId="6A2A38ED" w14:textId="77777777" w:rsidR="00371684" w:rsidRPr="00DD5E93" w:rsidRDefault="00371684" w:rsidP="00371684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70D6D8ED" w14:textId="77777777" w:rsidR="00A477E2" w:rsidRPr="00DD5E93" w:rsidRDefault="00BA0D1B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Հավատացյալները</w:t>
      </w:r>
      <w:r w:rsidR="00DA39D1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միմյանց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սիրով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գթասրտությամբ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բարությամբ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մարմնի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մասը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հիվանդ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ապա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մարմինը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կիսում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քնկոտությունը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ջերմը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0"/>
      </w:r>
    </w:p>
    <w:p w14:paraId="7D4CED76" w14:textId="77777777" w:rsidR="000E7680" w:rsidRPr="00DD5E93" w:rsidRDefault="000E7680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Հավատացյալներից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ամենակատարյալը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07C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բարքերի</w:t>
      </w:r>
      <w:r w:rsidR="00F407C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07C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նրանցից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կանանց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հետ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1"/>
      </w:r>
    </w:p>
    <w:p w14:paraId="0B3EC154" w14:textId="77777777" w:rsidR="00F407C4" w:rsidRPr="00DD5E93" w:rsidRDefault="00F407C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Ձեզանից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հավատում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կատարյալ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ձևով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սիրում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եղբոր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սիրում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 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2"/>
      </w:r>
    </w:p>
    <w:p w14:paraId="018B77EE" w14:textId="77777777" w:rsidR="00F407C4" w:rsidRPr="00DD5E93" w:rsidRDefault="00F407C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Գթասրտին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7AB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գթասրտություն</w:t>
      </w:r>
      <w:r w:rsidR="006B7AB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7AB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6B7AB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ցուցադրում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7ABE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Ամենագթասիրտը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Ցույց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տուր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գթասրտություն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քեզ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ցույց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կտա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գթասրտություն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 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3"/>
      </w:r>
    </w:p>
    <w:p w14:paraId="5E8492B7" w14:textId="77777777" w:rsidR="00C24462" w:rsidRPr="00DD5E93" w:rsidRDefault="00C24462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{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Եղբորը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ժպիտ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պարգևելը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համարվում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բարեգործություն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4"/>
      </w:r>
    </w:p>
    <w:p w14:paraId="1EFD6B99" w14:textId="77777777" w:rsidR="00C24462" w:rsidRPr="00DD5E93" w:rsidRDefault="00C24462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խոսքը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համարվում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բարեգործություն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5"/>
      </w:r>
    </w:p>
    <w:p w14:paraId="7B1587D9" w14:textId="77777777" w:rsidR="00E83CEC" w:rsidRPr="00DD5E93" w:rsidRDefault="00E83CEC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հավատք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ընծայում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Աստծուն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Վերջին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Օրվան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 (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Դատաստանի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Օրվան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պետք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բարիք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գործի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25BD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հարևանին</w:t>
      </w:r>
      <w:r w:rsidR="00A25BD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}</w:t>
      </w:r>
      <w:r w:rsidR="00A25BD4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6"/>
      </w:r>
    </w:p>
    <w:p w14:paraId="040983AD" w14:textId="77777777" w:rsidR="00C47F5A" w:rsidRPr="00DD5E93" w:rsidRDefault="00482B7F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{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ձեզ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արտաքինի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ունեցվածքի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դիտում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սրտերը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արարքները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7"/>
      </w:r>
    </w:p>
    <w:p w14:paraId="7C0D306D" w14:textId="77777777" w:rsidR="00482B7F" w:rsidRPr="00DD5E93" w:rsidRDefault="00482B7F" w:rsidP="00371684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Վճարիր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աշխատողին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վարձը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մինչ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քրտինքը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64FA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կչորանա</w:t>
      </w:r>
      <w:r w:rsidR="00164FA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}</w:t>
      </w:r>
      <w:r w:rsidR="00164FAC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8"/>
      </w:r>
    </w:p>
    <w:p w14:paraId="2107C8B9" w14:textId="77777777" w:rsidR="00164FAC" w:rsidRPr="00DD5E93" w:rsidRDefault="00164FAC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Արահետով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անցնող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ծարավ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զգաց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40728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Հասնելով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ջրհորի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իջավ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այնտեղ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հագուրդ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տվեց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ծարավին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դուրս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եկավ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0728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շ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տեսավ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ծարավից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դուրս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լեզուն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փորձելով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լիզել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հողը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ծարավը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հագուրդ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տալու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Տղամարդն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 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շունը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զգում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նույն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ծարավը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զգում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175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կրկին</w:t>
      </w:r>
      <w:r w:rsidR="001A175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իջավ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ջրհորը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ջուր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լցրեց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կո</w:t>
      </w:r>
      <w:r w:rsidR="0040728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շիկի</w:t>
      </w:r>
      <w:r w:rsidR="0040728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0728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տվեց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շանը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ըմպելու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երախտապարտ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եղավ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ներեց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մեղքերը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}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հարցրեցին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40728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lastRenderedPageBreak/>
        <w:t>մեզ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պարգևատրում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կենդանիների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բարության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A32067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 {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պատասխան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արարածի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մարդու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58D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="007158D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բարության</w:t>
      </w:r>
      <w:r w:rsidR="007158D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}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89"/>
      </w:r>
    </w:p>
    <w:p w14:paraId="42AC3640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63AA154E" w14:textId="77777777" w:rsidR="00E20854" w:rsidRPr="00DD5E93" w:rsidRDefault="00E20854" w:rsidP="00371684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՞նչ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ասում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ղուրանը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դատաստանի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օրվա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մասին</w:t>
      </w:r>
    </w:p>
    <w:p w14:paraId="0F004C4C" w14:textId="77777777" w:rsidR="00371684" w:rsidRPr="00DD5E93" w:rsidRDefault="00371684" w:rsidP="00371684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197BB5DC" w14:textId="77777777" w:rsidR="001E421B" w:rsidRPr="00DD5E93" w:rsidRDefault="001E421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Քրիստոնյաները</w:t>
      </w:r>
      <w:r w:rsidR="00806F59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նախապատրաստության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փորձ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4072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06F59"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06F59" w:rsidRPr="00DD5E93">
        <w:rPr>
          <w:rFonts w:ascii="Tahoma" w:eastAsia="Tahoma" w:hAnsi="Tahoma" w:cs="Tahoma"/>
          <w:sz w:val="24"/>
          <w:szCs w:val="24"/>
          <w:lang w:val="hy-AM"/>
        </w:rPr>
        <w:t>փորձություն</w:t>
      </w:r>
      <w:r w:rsidR="00806F5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06F59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06F5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06F59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806F5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մահվանը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06F59" w:rsidRPr="00DD5E93">
        <w:rPr>
          <w:rFonts w:ascii="Tahoma" w:eastAsia="Tahoma" w:hAnsi="Tahoma" w:cs="Tahoma"/>
          <w:sz w:val="24"/>
          <w:szCs w:val="24"/>
          <w:lang w:val="hy-AM"/>
        </w:rPr>
        <w:t>հաջորդող</w:t>
      </w:r>
      <w:r w:rsidR="00806F5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Կգա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տիեզերքը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կկործանվի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հանգուցյալները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հարություն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կառնեն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կլինի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սկիզբը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երբեք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ավարտվի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մարդիկ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Աստծուց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կստանան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պարգև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արարքների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կնքում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մահկանացուն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ընծայելով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206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բացառությամբ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և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Մուհամմեդը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Մարգարեն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է</w:t>
      </w:r>
      <w:r w:rsidR="00A3206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="004328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ունեն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մահմեդականներ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կստանան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պարգև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հավերժ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Դրախտ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կմտնեն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11EF4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911EF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3280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32806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9FC7FE1" w14:textId="77777777" w:rsidR="006843A2" w:rsidRPr="00DD5E93" w:rsidRDefault="00A3206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ընծայում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բարի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արարքներ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գործում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հանդիսանում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Դրախտի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բնակիչներ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այնտեղ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հավերժ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բնակություն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B592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կհաստատեն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2B592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2B592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(</w:t>
      </w:r>
      <w:r w:rsidR="002B5927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2B592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2:82)</w:t>
      </w:r>
    </w:p>
    <w:p w14:paraId="26C2B51B" w14:textId="77777777" w:rsidR="002B5927" w:rsidRPr="00DD5E93" w:rsidRDefault="006843A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մահկանացու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կնքել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չընծայելով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206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Աստծուց</w:t>
      </w:r>
      <w:r w:rsidR="002B592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է</w:t>
      </w:r>
      <w:r w:rsidR="00A3206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հավերժ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կկորցնեն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Դրախտը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կգնան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Դժոխք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16AA8289" w14:textId="77777777" w:rsidR="006843A2" w:rsidRPr="00DD5E93" w:rsidRDefault="00A3206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փնտրում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կրոն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Իսլամից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բացի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նրանից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ընդունվի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կլինի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Հանդերձյալ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կյանքի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պարտվողներից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6843A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843A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6843A2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6843A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3:85)</w:t>
      </w:r>
    </w:p>
    <w:p w14:paraId="265E7E50" w14:textId="77777777" w:rsidR="00DE4620" w:rsidRPr="00DD5E93" w:rsidRDefault="00DE462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122093EA" w14:textId="77777777" w:rsidR="00DE4620" w:rsidRPr="00DD5E93" w:rsidRDefault="00A3206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հավատք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ընծայել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անհավատության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մեջ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կնքել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մահկանացուն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չափով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ոսկին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ընդունվի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նրանցից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որևէ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մեկից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առաջարկեին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փրկագին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կունենան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տանջալի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պատիժ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ունենա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E4620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օգնականներ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DE4620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DE462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DE4620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DE462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3:91)</w:t>
      </w:r>
    </w:p>
    <w:p w14:paraId="06D72B1D" w14:textId="77777777" w:rsidR="004F5ECF" w:rsidRPr="00DD5E93" w:rsidRDefault="004F5EC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i/>
          <w:i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հարցնել</w:t>
      </w:r>
      <w:r w:rsidR="00A3206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206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կարծում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լավ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կրոն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ընդունեմ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ընտանիքը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ընկերները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մարդիկ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lastRenderedPageBreak/>
        <w:t>կդատապարտեն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ինձ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ծաղրի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կենթարկեն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չընդունեմ</w:t>
      </w:r>
      <w:r w:rsidR="003B640A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՞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կմտնեմ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Դրախտ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կփրկվեմ</w:t>
      </w:r>
      <w:r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i/>
          <w:iCs/>
          <w:sz w:val="24"/>
          <w:szCs w:val="24"/>
          <w:lang w:val="hy-AM"/>
        </w:rPr>
        <w:t>Դժոխքից</w:t>
      </w:r>
      <w:r w:rsidR="00A32067" w:rsidRPr="00DD5E93">
        <w:rPr>
          <w:rFonts w:asciiTheme="majorBidi" w:hAnsiTheme="majorBidi" w:cstheme="majorBidi"/>
          <w:i/>
          <w:iCs/>
          <w:sz w:val="24"/>
          <w:szCs w:val="24"/>
          <w:lang w:val="hy-AM"/>
        </w:rPr>
        <w:t>»:</w:t>
      </w:r>
    </w:p>
    <w:p w14:paraId="079DA65E" w14:textId="77777777" w:rsidR="004F5ECF" w:rsidRPr="00DD5E93" w:rsidRDefault="004F5EC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lang w:val="ro-RO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Պատասխանը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40728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3206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փնտրում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Իսլամից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կրոն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ընդունվի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կլինի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պարտվողներից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A3206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»:</w:t>
      </w:r>
      <w:r w:rsidR="00371684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ro-RO"/>
        </w:rPr>
        <w:t xml:space="preserve"> </w:t>
      </w:r>
      <w:r w:rsidR="00371684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371684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371684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3:85)</w:t>
      </w:r>
    </w:p>
    <w:p w14:paraId="46042BC8" w14:textId="77777777" w:rsidR="0061137B" w:rsidRPr="00DD5E93" w:rsidRDefault="0061137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ուղարկեց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B311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3112A" w:rsidRPr="00DD5E93">
        <w:rPr>
          <w:rFonts w:ascii="Tahoma" w:eastAsia="Tahoma" w:hAnsi="Tahoma" w:cs="Tahoma"/>
          <w:sz w:val="24"/>
          <w:szCs w:val="24"/>
          <w:lang w:val="hy-AM"/>
        </w:rPr>
        <w:t>մարդկանց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կոչել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B3112A"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B3112A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B311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ընդունում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կրոնի</w:t>
      </w:r>
      <w:r w:rsidR="00B311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հավատարմությունը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Արարիչը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Մատակարարն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օրհնանքը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բարիքը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ժխտում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20EB4" w:rsidRPr="00DD5E93">
        <w:rPr>
          <w:rFonts w:ascii="Tahoma" w:eastAsia="Tahoma" w:hAnsi="Tahoma" w:cs="Tahoma"/>
          <w:sz w:val="24"/>
          <w:szCs w:val="24"/>
          <w:lang w:val="hy-AM"/>
        </w:rPr>
        <w:t>կրո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նի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20EB4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պատիժը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արարման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նպատակը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երկրպագել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Աստծուն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հնազանդվել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42F46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242F46" w:rsidRPr="00DD5E93">
        <w:rPr>
          <w:rFonts w:asciiTheme="majorBidi" w:hAnsiTheme="majorBidi" w:cstheme="majorBidi"/>
          <w:sz w:val="24"/>
          <w:szCs w:val="24"/>
          <w:lang w:val="hy-AM"/>
        </w:rPr>
        <w:t>51:56</w:t>
      </w:r>
      <w:r w:rsidR="00220EB4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</w:p>
    <w:p w14:paraId="29106403" w14:textId="77777777" w:rsidR="009B6EB8" w:rsidRPr="00DD5E93" w:rsidRDefault="009B6EB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այսօր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անհավատները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կկարծեն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ապրած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համապատասխանում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4D97E16" w14:textId="77777777" w:rsidR="00EC595B" w:rsidRPr="00DD5E93" w:rsidRDefault="00A3206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40728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)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կասի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F375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Քանի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տարի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մնացիք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երկրի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վրա</w:t>
      </w:r>
      <w:r w:rsidR="004F375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կպատասխանեն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="004F375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մնացինք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կամ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կես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EC595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օր</w:t>
      </w:r>
      <w:r w:rsidR="004F375F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...»»:</w:t>
      </w:r>
      <w:r w:rsidR="00EC595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15F6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EC595B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EC595B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23:112-113</w:t>
      </w:r>
      <w:r w:rsidR="00D15F60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56C6F845" w14:textId="77777777" w:rsidR="00973EA3" w:rsidRPr="00DD5E93" w:rsidRDefault="00973EA3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A2F46A9" w14:textId="77777777" w:rsidR="00973EA3" w:rsidRPr="00DD5E93" w:rsidRDefault="004F375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կարծում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կատակով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1A51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առանց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որևէ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նպատակի</w:t>
      </w:r>
      <w:r w:rsidR="001A51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վերադառնա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Մեզ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մոտ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1A51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հանդերձյալ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կյանքում</w:t>
      </w:r>
      <w:r w:rsidR="001A5152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Այսպիսով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բարձրյալ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Ճշմարիտ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Արքա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իրավունք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չունի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երկրպագության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բացառությամբ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3EA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973EA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1A515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973EA3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973EA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23:115-116</w:t>
      </w:r>
      <w:r w:rsidR="001A515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72B681D5" w14:textId="77777777" w:rsidR="001A5152" w:rsidRPr="00DD5E93" w:rsidRDefault="001A515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հոգևոր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ֆիզիկական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4102C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կբնակվենք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մարմնով</w:t>
      </w:r>
      <w:r w:rsidR="001A175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կացնելով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միջև</w:t>
      </w:r>
      <w:r w:rsidR="00F4102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4102C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F4102C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E9FAA4F" w14:textId="77777777" w:rsidR="00371684" w:rsidRPr="00DD5E93" w:rsidRDefault="004F375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Այս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աշխարհի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արժեքը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համեմատություն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Հանդերձյալ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աշխարհի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նման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,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այնի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ինչ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մատն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բերում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ծովից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1A51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դուք</w:t>
      </w:r>
      <w:r w:rsidR="001A51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մտցնում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եք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այնտեղ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4102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4102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F4102C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0"/>
      </w:r>
      <w:r w:rsidR="00E321D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2E558220" w14:textId="77777777" w:rsidR="004F375F" w:rsidRPr="00DD5E93" w:rsidRDefault="00E321DF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Այսինքն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արժեքը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համեմատություն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կաթիլների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16DCEE8" w14:textId="77777777" w:rsidR="004F375F" w:rsidRPr="00DD5E93" w:rsidRDefault="004F375F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0CA7667D" w14:textId="77777777" w:rsidR="0080520E" w:rsidRPr="00DD5E93" w:rsidRDefault="0080520E" w:rsidP="00371684">
      <w:pPr>
        <w:bidi w:val="0"/>
        <w:spacing w:after="0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՞նչպես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դառնալ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մահմեդական</w:t>
      </w:r>
    </w:p>
    <w:p w14:paraId="0D137279" w14:textId="77777777" w:rsidR="00371684" w:rsidRPr="00DD5E93" w:rsidRDefault="00371684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3E1B541D" w14:textId="77777777" w:rsidR="0003531A" w:rsidRPr="00DD5E93" w:rsidRDefault="0003531A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Ուղղակի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անհրաժեշտ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Լե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իլահա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իլլա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Մուհամմեդուր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ռասուլու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ընդունում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դառնում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արտահայտությունը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4F375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="001C533D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="001C71B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Ալլահի</w:t>
      </w:r>
      <w:r w:rsidR="001C71B1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  <w:r w:rsidRPr="00DD5E93">
        <w:rPr>
          <w:rStyle w:val="FootnoteReference"/>
          <w:rFonts w:asciiTheme="majorBidi" w:hAnsiTheme="majorBidi" w:cstheme="majorBidi"/>
          <w:b/>
          <w:bCs/>
          <w:sz w:val="24"/>
          <w:szCs w:val="24"/>
          <w:lang w:val="hy-AM"/>
        </w:rPr>
        <w:footnoteReference w:id="91"/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և</w:t>
      </w:r>
      <w:r w:rsidR="001C533D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է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="004F375F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976B34E" w14:textId="77777777" w:rsidR="00F54C8A" w:rsidRPr="00DD5E93" w:rsidRDefault="00F54C8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="004F375F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երկրպագության</w:t>
      </w:r>
      <w:r w:rsidR="00EF63B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F63BF" w:rsidRPr="00DD5E93">
        <w:rPr>
          <w:rFonts w:ascii="Tahoma" w:eastAsia="Tahoma" w:hAnsi="Tahoma" w:cs="Tahoma"/>
          <w:sz w:val="24"/>
          <w:szCs w:val="24"/>
          <w:lang w:val="hy-AM"/>
        </w:rPr>
        <w:t>իրավունք</w:t>
      </w:r>
      <w:r w:rsidR="00EF63B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գործընկեր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լինելու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19C977DA" w14:textId="77777777" w:rsidR="00EF63BF" w:rsidRPr="00DD5E93" w:rsidRDefault="00EF63BF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ընծայի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107A8BB" w14:textId="77777777" w:rsidR="00EF63BF" w:rsidRPr="00DD5E93" w:rsidRDefault="00EF63BF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ընծայի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կունենա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խոսք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տվել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DE0F329" w14:textId="77777777" w:rsidR="00AE5FB9" w:rsidRPr="00DD5E93" w:rsidRDefault="001C533D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Ընդունի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E5FB9" w:rsidRPr="00DD5E93">
        <w:rPr>
          <w:rFonts w:ascii="Tahoma" w:eastAsia="Tahoma" w:hAnsi="Tahoma" w:cs="Tahoma"/>
          <w:sz w:val="24"/>
          <w:szCs w:val="24"/>
          <w:lang w:val="hy-AM"/>
        </w:rPr>
        <w:t>կրոն</w:t>
      </w:r>
      <w:r w:rsidR="00AE5FB9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9DD54F2" w14:textId="77777777" w:rsidR="00AE5FB9" w:rsidRPr="00DD5E93" w:rsidRDefault="00AE5FB9" w:rsidP="00542AC0">
      <w:pPr>
        <w:pStyle w:val="ListParagraph"/>
        <w:numPr>
          <w:ilvl w:val="0"/>
          <w:numId w:val="6"/>
        </w:num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չերկրպագի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B1094DD" w14:textId="77777777" w:rsidR="0063715D" w:rsidRPr="00DD5E93" w:rsidRDefault="0063715D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Մուհամմեդն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F375F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ուրախ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ապաշխարությանը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շրջվում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դեպի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ապաշխարությամբ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ձեզնից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լինում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դեպքում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հեծնում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անապատում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փախ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չ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տանելով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սնունդը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ըմպելիքը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կորցնում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վերադարձնելու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հույսը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մոտենում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ծառին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պառկում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ստվերի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սպասելով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մահվան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կորցրել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հույսը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հուսահատության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հանկարծակի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սանձը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ուրախության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պոռթկումով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բղավում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7637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ծառան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տերն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եմ</w:t>
      </w:r>
      <w:r w:rsidR="005E7637" w:rsidRPr="00DD5E93">
        <w:rPr>
          <w:rFonts w:asciiTheme="majorBidi" w:hAnsiTheme="majorBidi" w:cstheme="majorBidi"/>
          <w:sz w:val="24"/>
          <w:szCs w:val="24"/>
          <w:lang w:val="hy-AM"/>
        </w:rPr>
        <w:t>»: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սխալը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բխում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չափից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դուրս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05FD2" w:rsidRPr="00DD5E93">
        <w:rPr>
          <w:rFonts w:ascii="Tahoma" w:eastAsia="Tahoma" w:hAnsi="Tahoma" w:cs="Tahoma"/>
          <w:sz w:val="24"/>
          <w:szCs w:val="24"/>
          <w:lang w:val="hy-AM"/>
        </w:rPr>
        <w:t>ուրախությունից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E7637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305FD2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305FD2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2"/>
      </w:r>
    </w:p>
    <w:p w14:paraId="462BD107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19FEE55E" w14:textId="77777777" w:rsidR="00247C94" w:rsidRPr="00DD5E93" w:rsidRDefault="005E7637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6AA221F" wp14:editId="67EBD607">
            <wp:extent cx="4261485" cy="2277110"/>
            <wp:effectExtent l="0" t="0" r="5715" b="889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093C" w14:textId="77777777" w:rsidR="000F296D" w:rsidRPr="00DD5E93" w:rsidRDefault="00247C94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lastRenderedPageBreak/>
        <w:t>Արտահայտությունը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E763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5E7637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փորագրված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մուտքի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63192494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569D1D2D" w14:textId="77777777" w:rsidR="000F296D" w:rsidRPr="00DD5E93" w:rsidRDefault="000F296D" w:rsidP="00371684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նչի՞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մասին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ղուրանը</w:t>
      </w:r>
    </w:p>
    <w:p w14:paraId="64753843" w14:textId="77777777" w:rsidR="00371684" w:rsidRPr="00DD5E93" w:rsidRDefault="00371684" w:rsidP="00371684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7FFC5846" w14:textId="77777777" w:rsidR="008D5426" w:rsidRPr="00DD5E93" w:rsidRDefault="0037168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5D7EB16B" wp14:editId="60693EC5">
            <wp:simplePos x="0" y="0"/>
            <wp:positionH relativeFrom="column">
              <wp:posOffset>2857500</wp:posOffset>
            </wp:positionH>
            <wp:positionV relativeFrom="paragraph">
              <wp:posOffset>1012825</wp:posOffset>
            </wp:positionV>
            <wp:extent cx="2420620" cy="1359535"/>
            <wp:effectExtent l="0" t="0" r="0" b="0"/>
            <wp:wrapThrough wrapText="bothSides">
              <wp:wrapPolygon edited="0">
                <wp:start x="0" y="0"/>
                <wp:lineTo x="0" y="21186"/>
                <wp:lineTo x="21419" y="21186"/>
                <wp:lineTo x="21419" y="0"/>
                <wp:lineTo x="0" y="0"/>
              </wp:wrapPolygon>
            </wp:wrapThrough>
            <wp:docPr id="450" name="Imagin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26"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="008D542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5426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8D542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542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D542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մահմեդականի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C533D" w:rsidRPr="00DD5E93">
        <w:rPr>
          <w:rFonts w:ascii="Tahoma" w:eastAsia="Tahoma" w:hAnsi="Tahoma" w:cs="Tahoma"/>
          <w:sz w:val="24"/>
          <w:szCs w:val="24"/>
          <w:lang w:val="hy-AM"/>
        </w:rPr>
        <w:t>գործունեության</w:t>
      </w:r>
      <w:r w:rsidR="001C533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վերջին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հայտնված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խոսքը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աղբյուրը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զբաղվում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արարածի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58BA"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="005B58B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բնույթներով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Իմաստությամբ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ուսմունքով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երկրպագությամբ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արձանագրություններով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օրենքով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այլն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թեման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արարածների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23FDB" w:rsidRPr="00DD5E93">
        <w:rPr>
          <w:rFonts w:ascii="Tahoma" w:eastAsia="Tahoma" w:hAnsi="Tahoma" w:cs="Tahoma"/>
          <w:sz w:val="24"/>
          <w:szCs w:val="24"/>
          <w:lang w:val="hy-AM"/>
        </w:rPr>
        <w:t>փոխհարաբերությունները</w:t>
      </w:r>
      <w:r w:rsidR="00123FD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ED371E4" w14:textId="77777777" w:rsidR="00123FDB" w:rsidRPr="00DD5E93" w:rsidRDefault="00123FD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Միևնույն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մանրակրկիտ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ուսմունքներ</w:t>
      </w:r>
      <w:r w:rsidR="005E763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C735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DC735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C735D" w:rsidRPr="00DD5E93">
        <w:rPr>
          <w:rFonts w:ascii="Tahoma" w:eastAsia="Tahoma" w:hAnsi="Tahoma" w:cs="Tahoma"/>
          <w:sz w:val="24"/>
          <w:szCs w:val="24"/>
          <w:lang w:val="hy-AM"/>
        </w:rPr>
        <w:t>ներկայացնում</w:t>
      </w:r>
      <w:r w:rsidR="00DC735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հասարակության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պատշաճ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D4A88" w:rsidRPr="00DD5E93">
        <w:rPr>
          <w:rFonts w:ascii="Tahoma" w:eastAsia="Tahoma" w:hAnsi="Tahoma" w:cs="Tahoma"/>
          <w:sz w:val="24"/>
          <w:szCs w:val="24"/>
          <w:lang w:val="hy-AM"/>
        </w:rPr>
        <w:t>վարքագծի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տնտեսական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</w:t>
      </w:r>
      <w:r w:rsidR="00AD4A88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AD4A8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D4A88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0C4E010" w14:textId="77777777" w:rsidR="005668CB" w:rsidRPr="00DD5E93" w:rsidRDefault="005668C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Նկատի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C735D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DC735D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ցանկացած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անգլերեն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տարբերակը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BD4B467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A19D785" w14:textId="77777777" w:rsidR="00DC735D" w:rsidRPr="00DD5E93" w:rsidRDefault="00DC735D" w:rsidP="00371684">
      <w:pPr>
        <w:bidi w:val="0"/>
        <w:spacing w:after="0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՞վ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մարգարե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մուհամմեդը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(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Խ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.</w:t>
      </w: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</w:t>
      </w:r>
      <w:r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>)</w:t>
      </w:r>
    </w:p>
    <w:p w14:paraId="3C6DC5C9" w14:textId="77777777" w:rsidR="00371684" w:rsidRPr="00DD5E93" w:rsidRDefault="00371684" w:rsidP="00371684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5A4979E6" w14:textId="77777777" w:rsidR="007B698B" w:rsidRPr="00DD5E93" w:rsidRDefault="007B698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570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A118B" w:rsidRPr="00DD5E93">
        <w:rPr>
          <w:rFonts w:ascii="Tahoma" w:eastAsia="Tahoma" w:hAnsi="Tahoma" w:cs="Tahoma"/>
          <w:sz w:val="24"/>
          <w:szCs w:val="24"/>
          <w:lang w:val="hy-AM"/>
        </w:rPr>
        <w:t>մահկանացուն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A118B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A118B" w:rsidRPr="00DD5E93">
        <w:rPr>
          <w:rFonts w:ascii="Tahoma" w:eastAsia="Tahoma" w:hAnsi="Tahoma" w:cs="Tahoma"/>
          <w:sz w:val="24"/>
          <w:szCs w:val="24"/>
          <w:lang w:val="hy-AM"/>
        </w:rPr>
        <w:t>կնքել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ծնունդը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ծննդից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դաստիարակել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հորեղբայրը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հարգարժան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Քուրեյշ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ցեղից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մեծացել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անուսում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չէր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կարդալ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գրել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այդպես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մնաց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մահ</w:t>
      </w:r>
      <w:r w:rsidR="002847C5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ժողովուրդը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47C5" w:rsidRPr="00DD5E93">
        <w:rPr>
          <w:rFonts w:ascii="Tahoma" w:eastAsia="Tahoma" w:hAnsi="Tahoma" w:cs="Tahoma"/>
          <w:sz w:val="24"/>
          <w:szCs w:val="24"/>
          <w:lang w:val="hy-AM"/>
        </w:rPr>
        <w:t>մարգարեական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72E49" w:rsidRPr="00DD5E93">
        <w:rPr>
          <w:rFonts w:ascii="Tahoma" w:eastAsia="Tahoma" w:hAnsi="Tahoma" w:cs="Tahoma"/>
          <w:sz w:val="24"/>
          <w:szCs w:val="24"/>
          <w:lang w:val="hy-AM"/>
        </w:rPr>
        <w:t>առաքելությունը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անտեղյակ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գիտությունից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մեծամասնությունը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անուսում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Մեծանալուն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պես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հայտնի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դարձավ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ճշմարիտ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ազնիվ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արդար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առաքինի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անկեղծ</w:t>
      </w:r>
      <w:r w:rsidR="00D72E4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այնքան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վստահելի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անվանեցին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Վստահելի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78767B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3"/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2847C5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կրոնական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նողկանք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զգում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հասարակության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կռապաշտությունից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8767B" w:rsidRPr="00DD5E93">
        <w:rPr>
          <w:rFonts w:ascii="Tahoma" w:eastAsia="Tahoma" w:hAnsi="Tahoma" w:cs="Tahoma"/>
          <w:sz w:val="24"/>
          <w:szCs w:val="24"/>
          <w:lang w:val="hy-AM"/>
        </w:rPr>
        <w:t>անկումից</w:t>
      </w:r>
      <w:r w:rsidR="0078767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FD64A24" w14:textId="77777777" w:rsidR="002847C5" w:rsidRPr="00DD5E93" w:rsidRDefault="002847C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Քառասուն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հասակում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Աստծուց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ստացավ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Գաբրիել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Հրեշտակի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կողմից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շարունակվեց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քսաներեք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հավաքական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կերպով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հայտնի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AE71BE5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3F2611B5" w14:textId="77777777" w:rsidR="002847C5" w:rsidRPr="00DD5E93" w:rsidRDefault="00371684" w:rsidP="00D2364F">
      <w:pPr>
        <w:bidi w:val="0"/>
        <w:spacing w:after="0"/>
        <w:jc w:val="center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099F0CB" wp14:editId="6CB784CB">
            <wp:extent cx="4822190" cy="2731135"/>
            <wp:effectExtent l="0" t="0" r="0" b="0"/>
            <wp:docPr id="451" name="Imagin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22DCA" w14:textId="77777777" w:rsidR="002847C5" w:rsidRPr="00DD5E93" w:rsidRDefault="002847C5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Մզկիթը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Մեդինայում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47235A7A" w14:textId="77777777" w:rsidR="00371684" w:rsidRPr="00DD5E93" w:rsidRDefault="00371684" w:rsidP="00371684">
      <w:pPr>
        <w:bidi w:val="0"/>
        <w:spacing w:after="0"/>
        <w:ind w:firstLine="709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3252C7B9" w14:textId="77777777" w:rsidR="009A4480" w:rsidRPr="00DD5E93" w:rsidRDefault="00B1055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սկսեց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ընթերցել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քարոզել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հայտնել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հետևորդների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խումբը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տառապեց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անհավատների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հետապնդումներից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Հետապնդումները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այնքան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կատաղի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622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թվականին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պատվիրեց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արտագաղթել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Մեքքայից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260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կմ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դեպի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հյուսիս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Մեդինա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այդ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A7C70" w:rsidRPr="00DD5E93">
        <w:rPr>
          <w:rFonts w:ascii="Tahoma" w:eastAsia="Tahoma" w:hAnsi="Tahoma" w:cs="Tahoma"/>
          <w:sz w:val="24"/>
          <w:szCs w:val="24"/>
          <w:lang w:val="hy-AM"/>
        </w:rPr>
        <w:t>արտագաղթը</w:t>
      </w:r>
      <w:r w:rsidR="006A7C7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օրացույցի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068EC" w:rsidRPr="00DD5E93">
        <w:rPr>
          <w:rFonts w:ascii="Tahoma" w:eastAsia="Tahoma" w:hAnsi="Tahoma" w:cs="Tahoma"/>
          <w:sz w:val="24"/>
          <w:szCs w:val="24"/>
          <w:lang w:val="hy-AM"/>
        </w:rPr>
        <w:t>սկիզբը</w:t>
      </w:r>
      <w:r w:rsidR="006068EC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CC4D009" w14:textId="77777777" w:rsidR="007B5D86" w:rsidRPr="00DD5E93" w:rsidRDefault="007B5D8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C76B4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CC76B4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հետևորդները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վերադառնալ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որտեղ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ներեցին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թշնամիներին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C76B4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CC76B4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վաթսուն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Թերակղզու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մեծամասնությունը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տարածում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Իսպանիայում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Արևմուտքում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Արևելքում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Չինաստանում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խաղաղ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տարածման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պատճառներից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ուսմունքի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ճշմարտացիությունը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պարզությունը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միակն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444DB" w:rsidRPr="00DD5E93">
        <w:rPr>
          <w:rFonts w:ascii="Tahoma" w:eastAsia="Tahoma" w:hAnsi="Tahoma" w:cs="Tahoma"/>
          <w:sz w:val="24"/>
          <w:szCs w:val="24"/>
          <w:lang w:val="hy-AM"/>
        </w:rPr>
        <w:t>արժանի</w:t>
      </w:r>
      <w:r w:rsidR="00A444D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երկրպագության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56DBC38" w14:textId="77777777" w:rsidR="000D6EC3" w:rsidRPr="00DD5E93" w:rsidRDefault="000D6EC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ազնվության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գթասրտության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A444DB" w:rsidRPr="00DD5E93">
        <w:rPr>
          <w:rFonts w:ascii="Tahoma" w:eastAsia="Tahoma" w:hAnsi="Tahoma" w:cs="Tahoma"/>
          <w:sz w:val="24"/>
          <w:szCs w:val="24"/>
          <w:lang w:val="hy-AM"/>
        </w:rPr>
        <w:t>ճշմարտացի</w:t>
      </w:r>
      <w:r w:rsidR="00AA118B" w:rsidRPr="00DD5E93">
        <w:rPr>
          <w:rFonts w:ascii="Tahoma" w:eastAsia="Tahoma" w:hAnsi="Tahoma" w:cs="Tahoma"/>
          <w:sz w:val="24"/>
          <w:szCs w:val="24"/>
          <w:lang w:val="hy-AM"/>
        </w:rPr>
        <w:t>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կարեկցանքի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կատարյալ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Չնայած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հեռու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բնորոշումից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ձգտում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բացառապես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444DB" w:rsidRPr="00DD5E93">
        <w:rPr>
          <w:rFonts w:ascii="Tahoma" w:eastAsia="Tahoma" w:hAnsi="Tahoma" w:cs="Tahoma"/>
          <w:sz w:val="24"/>
          <w:szCs w:val="24"/>
          <w:lang w:val="hy-AM"/>
        </w:rPr>
        <w:t>պարգևի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Ավելին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արարքներով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գործողություններով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հիշատակող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աստվածավախ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DDA66BE" w14:textId="77777777" w:rsidR="000D6EC3" w:rsidRPr="00DD5E93" w:rsidRDefault="000D6EC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lastRenderedPageBreak/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www.islam-guide.com/ muhammad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):</w:t>
      </w:r>
    </w:p>
    <w:p w14:paraId="2EA45BEB" w14:textId="77777777" w:rsidR="00371684" w:rsidRPr="00DD5E93" w:rsidRDefault="00371684" w:rsidP="00371684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7267187D" w14:textId="77777777" w:rsidR="003B11EF" w:rsidRPr="00DD5E93" w:rsidRDefault="003B11EF" w:rsidP="00371684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՞րն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ազդեցությունը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գիտական</w:t>
      </w:r>
      <w:r w:rsidR="00371684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371684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զարգացմանը</w:t>
      </w:r>
    </w:p>
    <w:p w14:paraId="7823769B" w14:textId="77777777" w:rsidR="00371684" w:rsidRPr="00DD5E93" w:rsidRDefault="00371684" w:rsidP="00371684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038A1A9D" w14:textId="77777777" w:rsidR="00A145CA" w:rsidRPr="00DD5E93" w:rsidRDefault="00A145C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հրահանգում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հետազոտական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դիտողական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ունակությունը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տարածումից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քաղաքակրթությունները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ծաղկունք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Արևմտյան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արևելյան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գաղափարների</w:t>
      </w:r>
      <w:r w:rsidR="001939E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939E5"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="001939E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939E5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939E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939E5" w:rsidRPr="00DD5E93">
        <w:rPr>
          <w:rFonts w:ascii="Tahoma" w:eastAsia="Tahoma" w:hAnsi="Tahoma" w:cs="Tahoma"/>
          <w:sz w:val="24"/>
          <w:szCs w:val="24"/>
          <w:lang w:val="hy-AM"/>
        </w:rPr>
        <w:t>հին</w:t>
      </w:r>
      <w:r w:rsidR="001939E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939E5" w:rsidRPr="00DD5E93">
        <w:rPr>
          <w:rFonts w:ascii="Tahoma" w:eastAsia="Tahoma" w:hAnsi="Tahoma" w:cs="Tahoma"/>
          <w:sz w:val="24"/>
          <w:szCs w:val="24"/>
          <w:lang w:val="hy-AM"/>
        </w:rPr>
        <w:t>մտքերի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սինթեզը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առաջընթաց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բժշկության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հանրահաշվի</w:t>
      </w:r>
      <w:r w:rsidR="00AA118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ֆիզիկայի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աստղագիտության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աշխարհագրության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ճարտարապետության</w:t>
      </w:r>
      <w:r w:rsidR="001939E5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արվեստի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գրականության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պատմության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բնագավառներում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42BA7B7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79CDF789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76E52E9" wp14:editId="3E6F9587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518285" cy="2216785"/>
            <wp:effectExtent l="0" t="0" r="5715" b="0"/>
            <wp:wrapThrough wrapText="bothSides">
              <wp:wrapPolygon edited="0">
                <wp:start x="0" y="0"/>
                <wp:lineTo x="0" y="21346"/>
                <wp:lineTo x="21410" y="21346"/>
                <wp:lineTo x="21410" y="0"/>
                <wp:lineTo x="0" y="0"/>
              </wp:wrapPolygon>
            </wp:wrapThrough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3DB9" w14:textId="77777777" w:rsidR="001939E5" w:rsidRPr="00DD5E93" w:rsidRDefault="001939E5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sz w:val="24"/>
          <w:szCs w:val="24"/>
          <w:lang w:val="hy-AM"/>
        </w:rPr>
      </w:pPr>
    </w:p>
    <w:p w14:paraId="6AB2E541" w14:textId="77777777" w:rsidR="00447A9A" w:rsidRPr="00DD5E93" w:rsidRDefault="00447A9A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5B9BD5" w:themeColor="accent1"/>
          <w:sz w:val="24"/>
          <w:szCs w:val="24"/>
          <w:lang w:val="hy-AM"/>
        </w:rPr>
      </w:pPr>
    </w:p>
    <w:p w14:paraId="6C11E2F9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color w:val="5B9BD5" w:themeColor="accent1"/>
          <w:sz w:val="24"/>
          <w:szCs w:val="24"/>
          <w:lang w:val="hy-AM"/>
        </w:rPr>
      </w:pPr>
    </w:p>
    <w:p w14:paraId="053D6E09" w14:textId="77777777" w:rsidR="001939E5" w:rsidRPr="00DD5E93" w:rsidRDefault="001939E5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Ասրոլյաբիա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ամենակարևոր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A444DB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գործիքն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երից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մեկը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զարգացրել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կիրառել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Արևմուտքում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ընդհուպ</w:t>
      </w:r>
      <w:r w:rsidR="003B640A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օրերը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20B30140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0E43ADA6" w14:textId="77777777" w:rsidR="00447A9A" w:rsidRPr="00DD5E93" w:rsidRDefault="00447A9A" w:rsidP="00542AC0">
      <w:pPr>
        <w:bidi w:val="0"/>
        <w:spacing w:after="0"/>
        <w:ind w:firstLine="709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55697206" w14:textId="77777777" w:rsidR="00447A9A" w:rsidRPr="00DD5E93" w:rsidRDefault="00447A9A" w:rsidP="00447A9A">
      <w:pPr>
        <w:bidi w:val="0"/>
        <w:spacing w:after="0"/>
        <w:ind w:firstLine="709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49483D46" w14:textId="77777777" w:rsidR="00447A9A" w:rsidRPr="00DD5E93" w:rsidRDefault="00447A9A" w:rsidP="00447A9A">
      <w:pPr>
        <w:bidi w:val="0"/>
        <w:spacing w:after="0"/>
        <w:ind w:firstLine="709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73639240" w14:textId="77777777" w:rsidR="00447A9A" w:rsidRPr="00DD5E93" w:rsidRDefault="00447A9A" w:rsidP="00447A9A">
      <w:pPr>
        <w:bidi w:val="0"/>
        <w:spacing w:after="0"/>
        <w:ind w:firstLine="709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4DEE89B3" w14:textId="77777777" w:rsidR="002C6F18" w:rsidRPr="00DD5E93" w:rsidRDefault="002C6F18" w:rsidP="00447A9A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վճռական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ինչպիսիք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հանրահաշիվը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թվերը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զրոյի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գաղափարը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կարևոր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առաջընթացի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հանրահաշվի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փոխանցվել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միջնադարյան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Եվրոպա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32579F5" w14:textId="77777777" w:rsidR="00447A9A" w:rsidRPr="00DD5E93" w:rsidRDefault="00447A9A" w:rsidP="00447A9A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</w:p>
    <w:p w14:paraId="5FC4955A" w14:textId="77777777" w:rsidR="004062D5" w:rsidRPr="00DD5E93" w:rsidRDefault="004062D5" w:rsidP="00D2364F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lastRenderedPageBreak/>
        <w:drawing>
          <wp:inline distT="0" distB="0" distL="0" distR="0" wp14:anchorId="59C83090" wp14:editId="6FFBD9F4">
            <wp:extent cx="3994150" cy="2769235"/>
            <wp:effectExtent l="0" t="0" r="6350" b="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8660" w14:textId="77777777" w:rsidR="002C6F18" w:rsidRPr="00DD5E93" w:rsidRDefault="002C6F18" w:rsidP="00D2364F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բժիշկները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ուշադրություն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դարձրել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վիրաբուժությանը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կատարելագործել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շատ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վիրաբուժական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գործիքներ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ինչպես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դուք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տեսնում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եք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792AC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հին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858B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ձեռագրի</w:t>
      </w:r>
      <w:r w:rsidR="001858B2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1858B2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մեջ</w:t>
      </w:r>
      <w:r w:rsidR="00792AC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5D09BAD5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595172CA" w14:textId="77777777" w:rsidR="001858B2" w:rsidRPr="00DD5E93" w:rsidRDefault="001858B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գործիքները</w:t>
      </w:r>
      <w:r w:rsidR="00F64C7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հնարավոր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դարձնում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Եվրոպական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ճանապարհորդության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բացահայտումը</w:t>
      </w:r>
      <w:r w:rsidR="00F64C7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ինչպիսիք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ասրոլյաբիան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նավիգացիոն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քարտեզները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4ADA16D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3416979C" w14:textId="77777777" w:rsidR="00B70395" w:rsidRPr="00DD5E93" w:rsidRDefault="00B70395" w:rsidP="00447A9A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՞րն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մահմեդականների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հավատքը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հիսուսին</w:t>
      </w:r>
    </w:p>
    <w:p w14:paraId="61C2FA4F" w14:textId="77777777" w:rsidR="00447A9A" w:rsidRPr="00DD5E93" w:rsidRDefault="00447A9A" w:rsidP="00447A9A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1009A336" w14:textId="77777777" w:rsidR="00F954AF" w:rsidRPr="00DD5E93" w:rsidRDefault="00F954A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հարգում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մեծարում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ամենամեծ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մարգարեներից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մարդկությանը</w:t>
      </w:r>
      <w:r w:rsidR="00F64C78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հաստատում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կուսական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ծնունդը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գլուխը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կոչվում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062D5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Մարիամ</w:t>
      </w:r>
      <w:r w:rsidR="004062D5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նկարագրում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Հիսուսի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ծնունդը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հետևյալ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B3FF8" w:rsidRPr="00DD5E93">
        <w:rPr>
          <w:rFonts w:ascii="Tahoma" w:eastAsia="Tahoma" w:hAnsi="Tahoma" w:cs="Tahoma"/>
          <w:sz w:val="24"/>
          <w:szCs w:val="24"/>
          <w:lang w:val="hy-AM"/>
        </w:rPr>
        <w:t>կերպ</w:t>
      </w:r>
      <w:r w:rsidR="008B3FF8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CC7016B" w14:textId="77777777" w:rsidR="003B3CFA" w:rsidRPr="00DD5E93" w:rsidRDefault="004062D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</w:t>
      </w:r>
      <w:r w:rsidR="00BB43B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շ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հրեշտակները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ասացին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Օվ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Մարիամ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քեզ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BB43B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տալիս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BB43B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ավետիս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խոսքի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Նրանից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(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Աստծուց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)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ում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անունն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Մեսսի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</w:t>
      </w:r>
      <w:r w:rsidR="00BB43B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Հիսուս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Մարիամի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B3CF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որդի</w:t>
      </w:r>
      <w:r w:rsidR="003B3CF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մեծարված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այս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աշխարհում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Հանդերձյալ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մոտ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Աստծուն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կխոսի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մարդկանց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օրորոցից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արդարներից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»: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ասաց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="004A620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Տեր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ինչպե</w:t>
      </w:r>
      <w:r w:rsidR="00E03FC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՞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կարող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ունենալ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զավակ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մահկանացու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դիպչել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ինձ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ասաց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Այսպիսով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այդ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կլինի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արարում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ցանկանում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որոշի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միայն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ասում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Եղիր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լինում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41167B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»»</w:t>
      </w:r>
      <w:r w:rsidR="0041167B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BB43B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41167B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41167B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3:45-47</w:t>
      </w:r>
      <w:r w:rsidR="00BB43B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598E458E" w14:textId="77777777" w:rsidR="00B74421" w:rsidRPr="00DD5E93" w:rsidRDefault="00B74421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հրաշքով</w:t>
      </w:r>
      <w:r w:rsidR="00F64C78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հրամանով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Ադամին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գոյության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20F30B4" w14:textId="77777777" w:rsidR="00241838" w:rsidRPr="00DD5E93" w:rsidRDefault="004062D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lastRenderedPageBreak/>
        <w:t>«</w:t>
      </w:r>
      <w:r w:rsidR="009A351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Հիսուսի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դեպքը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նման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Ադամի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դեպքին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հողից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այնուհետ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ասել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«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Եղիր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նա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եկել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24183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գոյության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24183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241838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241838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241838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3:59)</w:t>
      </w:r>
    </w:p>
    <w:p w14:paraId="5BCC343E" w14:textId="77777777" w:rsidR="001474E2" w:rsidRPr="00DD5E93" w:rsidRDefault="001474E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առաքելության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հրաշքներ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ներկայացրեց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3FD19F8" w14:textId="77777777" w:rsidR="00333C96" w:rsidRPr="00DD5E93" w:rsidRDefault="004062D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եկել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մոտ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իմ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Տիրոջ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նշանով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համար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պատրաստել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թռչնի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կերպար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կավից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փչել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դարձել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թռչուն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33C96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թույլտվությամբ</w:t>
      </w:r>
      <w:r w:rsidR="00333C96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բուժում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բնածին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կույրին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բորոտին</w:t>
      </w:r>
      <w:r w:rsidR="00F64C7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հարություն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տալիս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հանգուցյալին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թույլտվությամբ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ասում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թե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ինչով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սնվում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ինչ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պահում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տների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...»</w:t>
      </w:r>
      <w:r w:rsidR="007A1FC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A1FC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7A1FC7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7A1FC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3:49)</w:t>
      </w:r>
    </w:p>
    <w:p w14:paraId="5FDA2B10" w14:textId="77777777" w:rsidR="00FC548E" w:rsidRPr="00DD5E93" w:rsidRDefault="007A1FC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ընծայում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խաչվել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թշնամիները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ծրագրել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խաչել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փրկեց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համբարձեց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Հիսուսի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նմանությամբ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դրել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Հիսուսի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թշնամիները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վերցրել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մարդուն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խաչել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կարծելով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Հիսուսն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C548E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FB2FB33" w14:textId="77777777" w:rsidR="00FC548E" w:rsidRPr="00DD5E93" w:rsidRDefault="00C814ED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ասացին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</w:t>
      </w:r>
      <w:r w:rsidR="009A351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սպանեցինք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Մեսսիա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Հիսուսին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Մարիամի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որդուն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մարգարեին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սպանել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ոչ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էլ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խաչել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սակայն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նմանությամբ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կար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սպանեցին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այդ</w:t>
      </w:r>
      <w:r w:rsidR="00FC548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548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մարդուն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...»:</w:t>
      </w:r>
      <w:r w:rsidR="00FC548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(</w:t>
      </w:r>
      <w:r w:rsidR="00FC548E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FC548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4:157)</w:t>
      </w:r>
    </w:p>
    <w:p w14:paraId="205BAD12" w14:textId="77777777" w:rsidR="00E456D0" w:rsidRPr="00DD5E93" w:rsidRDefault="00E456D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9919A7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9919A7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եկել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փոփոխելու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ուսմունքը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հակառակը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եկել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նորացնելու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4"/>
      </w:r>
    </w:p>
    <w:p w14:paraId="780B4156" w14:textId="77777777" w:rsidR="009919A7" w:rsidRPr="00DD5E93" w:rsidRDefault="009919A7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(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Հիսուսի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44" w:history="1">
        <w:r w:rsidR="00447A9A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www.islam-guide.com/jesus</w:t>
        </w:r>
      </w:hyperlink>
      <w:r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</w:p>
    <w:p w14:paraId="62D66A1D" w14:textId="77777777" w:rsidR="00447A9A" w:rsidRPr="00DD5E93" w:rsidRDefault="00447A9A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6B1CDB3" w14:textId="77777777" w:rsidR="00C814ED" w:rsidRPr="00DD5E93" w:rsidRDefault="00447A9A" w:rsidP="00447A9A">
      <w:pPr>
        <w:bidi w:val="0"/>
        <w:spacing w:after="0"/>
        <w:jc w:val="center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lastRenderedPageBreak/>
        <w:drawing>
          <wp:inline distT="0" distB="0" distL="0" distR="0" wp14:anchorId="2BE55715" wp14:editId="184A9AC5">
            <wp:extent cx="5179680" cy="1781175"/>
            <wp:effectExtent l="0" t="0" r="2540" b="0"/>
            <wp:docPr id="452" name="Imagin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52" cy="1786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D2CD5" w14:textId="77777777" w:rsidR="009919A7" w:rsidRPr="00DD5E93" w:rsidRDefault="009919A7" w:rsidP="00447A9A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color w:val="FF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color w:val="FF0000"/>
          <w:sz w:val="24"/>
          <w:szCs w:val="24"/>
          <w:lang w:val="hy-AM"/>
        </w:rPr>
        <w:t>Երուսաղեմի</w:t>
      </w:r>
      <w:r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FF0000"/>
          <w:sz w:val="24"/>
          <w:szCs w:val="24"/>
          <w:lang w:val="hy-AM"/>
        </w:rPr>
        <w:t>Աքսա</w:t>
      </w:r>
      <w:r w:rsidRPr="00DD5E93">
        <w:rPr>
          <w:rFonts w:asciiTheme="majorBidi" w:hAnsiTheme="majorBidi" w:cstheme="majorBidi"/>
          <w:color w:val="FF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color w:val="FF0000"/>
          <w:sz w:val="24"/>
          <w:szCs w:val="24"/>
          <w:lang w:val="hy-AM"/>
        </w:rPr>
        <w:t>Մազկիթը</w:t>
      </w:r>
    </w:p>
    <w:p w14:paraId="261DDB4B" w14:textId="77777777" w:rsidR="00447A9A" w:rsidRPr="00DD5E93" w:rsidRDefault="00447A9A" w:rsidP="00447A9A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6272A615" w14:textId="77777777" w:rsidR="009900AD" w:rsidRPr="00DD5E93" w:rsidRDefault="009900AD" w:rsidP="00447A9A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՞նչ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ասում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իսլամը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ահաբեկչության</w:t>
      </w:r>
      <w:r w:rsidR="00447A9A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447A9A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մասին</w:t>
      </w:r>
    </w:p>
    <w:p w14:paraId="635A6BAA" w14:textId="77777777" w:rsidR="00447A9A" w:rsidRPr="00DD5E93" w:rsidRDefault="00447A9A" w:rsidP="00447A9A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1EE13226" w14:textId="77777777" w:rsidR="00500E62" w:rsidRPr="00DD5E93" w:rsidRDefault="00500E6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գթասրտության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կրոն</w:t>
      </w:r>
      <w:r w:rsidR="00FB629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258F9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8258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թույլատրում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ահաբեկչություն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04DAA08" w14:textId="77777777" w:rsidR="00500E62" w:rsidRPr="00DD5E93" w:rsidRDefault="000C54E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չի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արգելել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ցուցաբերել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բարություն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վերաբերմունք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պայքարում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կրոնի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դեմ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չեն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վտարում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տներից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սիրում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258F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արդարներին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8258F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258F9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8258F9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8258F9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60:8)</w:t>
      </w:r>
    </w:p>
    <w:p w14:paraId="7E80C0A8" w14:textId="77777777" w:rsidR="00447A9A" w:rsidRPr="00DD5E93" w:rsidRDefault="003720E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սովորություն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զինվորների</w:t>
      </w:r>
      <w:r w:rsidR="00FB6290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սպանել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երեխաներին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5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խորհուրդ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տալիս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C6BDF60" w14:textId="77777777" w:rsidR="003720E2" w:rsidRPr="00DD5E93" w:rsidRDefault="000C54E9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...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դավաճանեք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վարվեք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չափազանց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սպանեք</w:t>
      </w:r>
      <w:r w:rsidR="003720E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3720E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նորածիններին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="003720E2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6"/>
      </w:r>
    </w:p>
    <w:p w14:paraId="4165208B" w14:textId="77777777" w:rsidR="00447A9A" w:rsidRPr="00DD5E93" w:rsidRDefault="007121CA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5F9E56F3" w14:textId="77777777" w:rsidR="007121CA" w:rsidRPr="00DD5E93" w:rsidRDefault="000C54E9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սպանում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որևէ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մեկին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համաձայնագիր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մահմեդականների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հետ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առնի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Դրախտի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բույրը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չնայած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բույրը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կարելի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զգալ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քառասուն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տարի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տարածության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7121C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7121C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7121CA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7"/>
      </w:r>
    </w:p>
    <w:p w14:paraId="587A9C0A" w14:textId="77777777" w:rsidR="000A7EC3" w:rsidRPr="00DD5E93" w:rsidRDefault="000A7EC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B0E67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CB0E67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պատժել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միջոցով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8"/>
      </w:r>
    </w:p>
    <w:p w14:paraId="72C11DD2" w14:textId="77777777" w:rsidR="00447A9A" w:rsidRPr="00DD5E93" w:rsidRDefault="00CB0E6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E4E5E" w:rsidRPr="00DD5E93">
        <w:rPr>
          <w:rFonts w:ascii="Tahoma" w:eastAsia="Tahoma" w:hAnsi="Tahoma" w:cs="Tahoma"/>
          <w:sz w:val="24"/>
          <w:szCs w:val="24"/>
          <w:lang w:val="hy-AM"/>
        </w:rPr>
        <w:t>դա</w:t>
      </w:r>
      <w:r w:rsidR="00DE4E5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մեղք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99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զգուշացրեց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="000C54E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</w:p>
    <w:p w14:paraId="75A1FA98" w14:textId="77777777" w:rsidR="00CB0E67" w:rsidRPr="00DD5E93" w:rsidRDefault="000C54E9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Առաջին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դեպքերը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որոնք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պետք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դատվի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մարդկանց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միջև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Դատաստանի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Օրը</w:t>
      </w:r>
      <w:r w:rsidR="00DE4E5E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կլինի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D5C6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արյունահեղությունը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AD5C6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AD5C68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0"/>
      </w:r>
      <w:r w:rsidR="00AD5C6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D5C68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1"/>
      </w:r>
    </w:p>
    <w:p w14:paraId="62179C6B" w14:textId="77777777" w:rsidR="00447A9A" w:rsidRPr="00DD5E93" w:rsidRDefault="0078598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lastRenderedPageBreak/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</w:t>
      </w:r>
      <w:r w:rsidR="009A3513" w:rsidRPr="00DD5E93">
        <w:rPr>
          <w:rFonts w:ascii="Tahoma" w:eastAsia="Tahoma" w:hAnsi="Tahoma" w:cs="Tahoma"/>
          <w:sz w:val="24"/>
          <w:szCs w:val="24"/>
          <w:lang w:val="hy-AM"/>
        </w:rPr>
        <w:t>յ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նիսկ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խրախուսում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բարի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վերաբերմունք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072A" w:rsidRPr="00DD5E93">
        <w:rPr>
          <w:rFonts w:ascii="Tahoma" w:eastAsia="Tahoma" w:hAnsi="Tahoma" w:cs="Tahoma"/>
          <w:sz w:val="24"/>
          <w:szCs w:val="24"/>
          <w:lang w:val="hy-AM"/>
        </w:rPr>
        <w:t>ցուցաբերել</w:t>
      </w:r>
      <w:r w:rsidR="00A807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կենդանիների</w:t>
      </w:r>
      <w:r w:rsidR="00A8072A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072A" w:rsidRPr="00DD5E93">
        <w:rPr>
          <w:rFonts w:ascii="Tahoma" w:eastAsia="Tahoma" w:hAnsi="Tahoma" w:cs="Tahoma"/>
          <w:sz w:val="24"/>
          <w:szCs w:val="24"/>
          <w:lang w:val="hy-AM"/>
        </w:rPr>
        <w:t>արգելում</w:t>
      </w:r>
      <w:r w:rsidR="00A807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072A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վնասել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8072A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A8072A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="00FC23F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A807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ED890CF" w14:textId="77777777" w:rsidR="0078598E" w:rsidRPr="00DD5E93" w:rsidRDefault="000C54E9" w:rsidP="00447A9A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կնոջ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պատժեցին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որովհետև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փակի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տակ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էր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պահել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կատվին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մինչ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սատկել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էր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Որպես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հաշիվ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ընկել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Դժոխք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Մինչ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փակի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տակ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էր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պահել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կատվին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072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չի</w:t>
      </w:r>
      <w:r w:rsidR="00A8072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A8072A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տվել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սնունդ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ըմպելիք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էլ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ազատ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էր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թողել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սնվելու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երկրի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FC23F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միջատներից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C23F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FC23F9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2"/>
      </w:r>
    </w:p>
    <w:p w14:paraId="15382A2C" w14:textId="77777777" w:rsidR="005D4047" w:rsidRPr="00DD5E93" w:rsidRDefault="00AA6EF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="0020611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հագուրդ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տվեց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sz w:val="24"/>
          <w:szCs w:val="24"/>
          <w:lang w:val="hy-AM"/>
        </w:rPr>
        <w:t>շան</w:t>
      </w:r>
      <w:r w:rsidR="0020611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sz w:val="24"/>
          <w:szCs w:val="24"/>
          <w:lang w:val="hy-AM"/>
        </w:rPr>
        <w:t>ծարավը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արարքի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ներեց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մեղքերը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Մարգարեին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0611F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20611F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sz w:val="24"/>
          <w:szCs w:val="24"/>
          <w:lang w:val="hy-AM"/>
        </w:rPr>
        <w:t>հարցրեցին</w:t>
      </w:r>
      <w:r w:rsidR="000E0869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6B68CB6" w14:textId="77777777" w:rsidR="005D4047" w:rsidRPr="00DD5E93" w:rsidRDefault="000C54E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="000E086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</w:t>
      </w:r>
      <w:r w:rsidR="00FB6290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արդյո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</w:t>
      </w:r>
      <w:r w:rsidR="000E086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մենք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ենք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ստանում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կենդանիների</w:t>
      </w:r>
      <w:r w:rsidR="000E086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="000E086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բարության</w:t>
      </w:r>
      <w:r w:rsidR="000E086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E0869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FB6290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</w:p>
    <w:p w14:paraId="4440FAD5" w14:textId="77777777" w:rsidR="00AA6EF9" w:rsidRPr="00DD5E93" w:rsidRDefault="000E086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20611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0C54E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Պարգևը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գոյություն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ունի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յուրաքանչյուր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կենդանու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կամ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մարդու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բարության</w:t>
      </w:r>
      <w:r w:rsidR="0020611F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20611F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համար</w:t>
      </w:r>
      <w:r w:rsidR="000C54E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3"/>
      </w:r>
    </w:p>
    <w:p w14:paraId="0BE3999E" w14:textId="77777777" w:rsidR="005D4047" w:rsidRPr="00DD5E93" w:rsidRDefault="004A3E0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սննդի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նպատակով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կենդանիների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B70D3" w:rsidRPr="00DD5E93">
        <w:rPr>
          <w:rFonts w:ascii="Tahoma" w:eastAsia="Tahoma" w:hAnsi="Tahoma" w:cs="Tahoma"/>
          <w:sz w:val="24"/>
          <w:szCs w:val="24"/>
          <w:lang w:val="hy-AM"/>
        </w:rPr>
        <w:t>մորթի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պատվիրել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անել</w:t>
      </w:r>
      <w:r w:rsidR="00FB629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նվազագույն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տանջանք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վախ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պատճառի</w:t>
      </w:r>
      <w:r w:rsidR="00FB6290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B70D3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BB70D3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0C54E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5890CE1" w14:textId="77777777" w:rsidR="004A3E08" w:rsidRPr="00DD5E93" w:rsidRDefault="000C54E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Երբ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դուք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կենդանի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եք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մորթում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արեք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լավագույնս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Պետք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սրել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դանակը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որպեսզի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նվազեցնել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կենդանու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4A3E08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տառապանքը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4A3E08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4A3E08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4"/>
      </w:r>
      <w:r w:rsidR="004A3E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65BFDC58" w14:textId="77777777" w:rsidR="00BB70D3" w:rsidRPr="00DD5E93" w:rsidRDefault="00BB70D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Հաշվի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առնելով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տեքստերը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անպաշտպան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քաղաքացիների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սրտերը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ահաբեկչության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հրահրման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գործողությունները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ունեցվածքի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կառույցների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կործանումը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ռմբակոծությունը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անմեղ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տղամարդկանց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երեխաների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խեղումը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ամբողջովին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գարշելի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արարքներ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2A7F1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խաղաղության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գթասրտության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թողության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կրոնին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մեծամասնությունը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բռնի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իրադարձությունների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ոմանք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իրականացնում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ահաբեկչական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գործողություն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մեղավոր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13AA0" w:rsidRPr="00DD5E93">
        <w:rPr>
          <w:rFonts w:ascii="Tahoma" w:eastAsia="Tahoma" w:hAnsi="Tahoma" w:cs="Tahoma"/>
          <w:sz w:val="24"/>
          <w:szCs w:val="24"/>
          <w:lang w:val="hy-AM"/>
        </w:rPr>
        <w:t>ճանաչվում</w:t>
      </w:r>
      <w:r w:rsidR="00213AA0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օրենքները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ոտնահարելու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C74F630" w14:textId="77777777" w:rsidR="005D4047" w:rsidRPr="00DD5E93" w:rsidRDefault="005D4047" w:rsidP="005D4047">
      <w:pPr>
        <w:bidi w:val="0"/>
        <w:spacing w:after="0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7E153739" w14:textId="77777777" w:rsidR="00747ABA" w:rsidRPr="00DD5E93" w:rsidRDefault="00747ABA" w:rsidP="005D4047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արդու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իրավունքները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և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արդարությունը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մեջ</w:t>
      </w:r>
    </w:p>
    <w:p w14:paraId="0EF470DC" w14:textId="77777777" w:rsidR="005D4047" w:rsidRPr="00DD5E93" w:rsidRDefault="005D4047" w:rsidP="005D4047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529A51CE" w14:textId="77777777" w:rsidR="00EE1752" w:rsidRPr="00DD5E93" w:rsidRDefault="00EE175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ապահովում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իրավունքները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օրինակները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sz w:val="24"/>
          <w:szCs w:val="24"/>
          <w:lang w:val="hy-AM"/>
        </w:rPr>
        <w:t>իրավունքներ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գտնվում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պաշտպանության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sz w:val="24"/>
          <w:szCs w:val="24"/>
          <w:lang w:val="hy-AM"/>
        </w:rPr>
        <w:t>ներքո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5413A49" w14:textId="77777777" w:rsidR="005D4047" w:rsidRPr="00DD5E93" w:rsidRDefault="00EE175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քաղաքացիների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ունեցվածքը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="00AC5A6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անկախ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7983" w:rsidRPr="00DD5E93">
        <w:rPr>
          <w:rFonts w:ascii="Tahoma" w:eastAsia="Tahoma" w:hAnsi="Tahoma" w:cs="Tahoma"/>
          <w:sz w:val="24"/>
          <w:szCs w:val="24"/>
          <w:lang w:val="hy-AM"/>
        </w:rPr>
        <w:t>կրոնական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7983" w:rsidRPr="00DD5E93">
        <w:rPr>
          <w:rFonts w:ascii="Tahoma" w:eastAsia="Tahoma" w:hAnsi="Tahoma" w:cs="Tahoma"/>
          <w:sz w:val="24"/>
          <w:szCs w:val="24"/>
          <w:lang w:val="hy-AM"/>
        </w:rPr>
        <w:t>պատկանելության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պաշտպանում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պատիվը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Այսպիսով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թույլատրելի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վիրավորել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ծաղրել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C5A6E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AC5A6E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AC5A6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265ABF5" w14:textId="77777777" w:rsidR="00EE1752" w:rsidRPr="00DD5E93" w:rsidRDefault="00462C2C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Ճշմարիտ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արյունը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ունեցվածքը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պատիվը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անձեռնմխելի</w:t>
      </w:r>
      <w:r w:rsidR="00EE1752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E1752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="00EE1752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5"/>
      </w:r>
    </w:p>
    <w:p w14:paraId="01829AA4" w14:textId="77777777" w:rsidR="00AC5A6E" w:rsidRPr="00DD5E93" w:rsidRDefault="00AC5A6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արգելում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ռասսայականությունը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մարդկանց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հավասարության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0A7347BE" w14:textId="77777777" w:rsidR="00AC5A6E" w:rsidRPr="00DD5E93" w:rsidRDefault="00462C2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Օվ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Մարդկություն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Մենք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արարել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արական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իգական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սեռից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դարձրել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ազգեր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ցեղեր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որպեսզի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ճանաչեք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միմյանց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ազնվագույնը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ձեզանից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Աստծո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հանդիսանում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ամենաբարեպաշտը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AC5A6E" w:rsidRPr="00DD5E93">
        <w:rPr>
          <w:rStyle w:val="FootnoteReference"/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footnoteReference w:id="106"/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Իրոք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Ամենատեղյակ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Ամենագիտակն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AC5A6E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AC5A6E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AC5A6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AC5A6E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AC5A6E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49:13)</w:t>
      </w:r>
    </w:p>
    <w:p w14:paraId="0394066A" w14:textId="77777777" w:rsidR="005D4047" w:rsidRPr="00DD5E93" w:rsidRDefault="00E1298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ժխտում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ազգերի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գերիշխանությունը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ունեցվածքի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իշխանության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ռաս</w:t>
      </w:r>
      <w:r w:rsidR="006B6FE3"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այի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sz w:val="24"/>
          <w:szCs w:val="24"/>
          <w:lang w:val="hy-AM"/>
        </w:rPr>
        <w:t>արարածներին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հավասար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միմյանցից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բարե</w:t>
      </w:r>
      <w:r w:rsidR="006B6FE3" w:rsidRPr="00DD5E93">
        <w:rPr>
          <w:rFonts w:ascii="Tahoma" w:eastAsia="Tahoma" w:hAnsi="Tahoma" w:cs="Tahoma"/>
          <w:sz w:val="24"/>
          <w:szCs w:val="24"/>
          <w:lang w:val="hy-AM"/>
        </w:rPr>
        <w:t>պաշտ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ության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B6FE3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6B6FE3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6B6FE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60C6CCF0" w14:textId="77777777" w:rsidR="00E12985" w:rsidRPr="00DD5E93" w:rsidRDefault="00462C2C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մարդիկ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Աստվածը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մեկն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ձեր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նախահայրը</w:t>
      </w:r>
      <w:r w:rsidR="0028798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Ադամը</w:t>
      </w:r>
      <w:r w:rsidR="0028798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մեկն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Արաբը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չէ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րաբը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ոչ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արաբը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չէ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արաբը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1298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կարմիրը</w:t>
      </w:r>
      <w:r w:rsidR="00E1298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խառնուրդը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)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լավը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չէ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սևամորթը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սևամորթը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ավելի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լավը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չէ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կարմրամորթը</w:t>
      </w:r>
      <w:r w:rsidR="006B6FE3" w:rsidRPr="00DD5E93">
        <w:rPr>
          <w:rStyle w:val="FootnoteReference"/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footnoteReference w:id="107"/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բացառությամբ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B6FE3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բարեպաշտության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6B6FE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6B6FE3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8"/>
      </w:r>
    </w:p>
    <w:p w14:paraId="45B0ECC4" w14:textId="77777777" w:rsidR="00E8173B" w:rsidRPr="00DD5E93" w:rsidRDefault="00E8173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Ամենամեծ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խնդիրներից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կանգնած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հասարակությունը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ռասսայականությունը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Առաջադեմ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ուղարկել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կանգնեցնել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ատելը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մարտնչելը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օրինակ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կանգնեցնել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ռասսայականությունը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տալիս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ռասսաների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ազգերի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եղբայրությունը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միլիոն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գալիս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F77E7A2" w14:textId="77777777" w:rsidR="000E363D" w:rsidRPr="00DD5E93" w:rsidRDefault="000E363D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5FDEFD2" w14:textId="77777777" w:rsidR="000E363D" w:rsidRPr="00DD5E93" w:rsidRDefault="00462C2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lastRenderedPageBreak/>
        <w:t>«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Ճշմարիտ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պատվիրել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վերադարձնել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վստահությունը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0E363D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0E363D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արժանի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դատում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եք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մարդկանց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դատեք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արդարությամբ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:</w:t>
      </w:r>
      <w:r w:rsidR="007D4A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(</w:t>
      </w:r>
      <w:r w:rsidR="007D4A23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7D4A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4:58)</w:t>
      </w:r>
    </w:p>
    <w:p w14:paraId="19E60716" w14:textId="77777777" w:rsidR="007D4A23" w:rsidRPr="00DD5E93" w:rsidRDefault="007D4A23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8AA8886" w14:textId="77777777" w:rsidR="007D4A23" w:rsidRPr="00DD5E93" w:rsidRDefault="00462C2C" w:rsidP="00542AC0">
      <w:pPr>
        <w:bidi w:val="0"/>
        <w:spacing w:after="0"/>
        <w:ind w:firstLine="709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...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գործեք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Ճշմարիտ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Աստված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սիրում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ովքեր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7D4A23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7D4A23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7D4A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7D4A23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7D4A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49:9)</w:t>
      </w:r>
    </w:p>
    <w:p w14:paraId="314432A1" w14:textId="77777777" w:rsidR="00FC6459" w:rsidRPr="00DD5E93" w:rsidRDefault="00FC6459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լինենք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նկատմամբ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ատում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20571BF0" w14:textId="77777777" w:rsidR="00FC6459" w:rsidRPr="00DD5E93" w:rsidRDefault="00EC4D7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FC645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... </w:t>
      </w:r>
      <w:r w:rsidR="00FC645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FC645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645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թող</w:t>
      </w:r>
      <w:r w:rsidR="00FC645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645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այլոց</w:t>
      </w:r>
      <w:r w:rsidR="00FC645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FC6459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ատելությունը</w:t>
      </w:r>
      <w:r w:rsidR="00FC6459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թույլ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չտա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ձեզ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խուսափել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արդարությունից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Եղեք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արդար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.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Այն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մոտ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970F55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բարեպաշտությանը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...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</w:t>
      </w:r>
      <w:r w:rsidR="00970F55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6746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="00970F55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970F55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5:8</w:t>
      </w:r>
      <w:r w:rsidR="00674606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</w:p>
    <w:p w14:paraId="48D78AAC" w14:textId="77777777" w:rsidR="005D4047" w:rsidRPr="00DD5E93" w:rsidRDefault="0067460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0FEFC313" w14:textId="77777777" w:rsidR="00674606" w:rsidRPr="00DD5E93" w:rsidRDefault="00EC4D7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Մարդիկ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զգուշացեք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անարդարությունից</w:t>
      </w:r>
      <w:r w:rsidR="00674606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09"/>
      </w:r>
      <w:r w:rsidR="0028798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քանի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որ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անարդարությունը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խավար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կլինի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Դատաստանի</w:t>
      </w:r>
      <w:r w:rsidR="00674606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674606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="00674606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0"/>
      </w:r>
    </w:p>
    <w:p w14:paraId="7C1B7A87" w14:textId="77777777" w:rsidR="00DB28E9" w:rsidRPr="00DD5E93" w:rsidRDefault="00DB28E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ստացել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իրավունքները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այսինքն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արդարորեն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խոսք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կյանքում</w:t>
      </w:r>
      <w:r w:rsidR="005D4047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կստանան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A7F10" w:rsidRPr="00DD5E93">
        <w:rPr>
          <w:rFonts w:ascii="Tahoma" w:eastAsia="Tahoma" w:hAnsi="Tahoma" w:cs="Tahoma"/>
          <w:sz w:val="24"/>
          <w:szCs w:val="24"/>
          <w:lang w:val="hy-AM"/>
        </w:rPr>
        <w:t>Դատա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="002A7F10" w:rsidRPr="00DD5E93">
        <w:rPr>
          <w:rFonts w:ascii="Tahoma" w:eastAsia="Tahoma" w:hAnsi="Tahoma" w:cs="Tahoma"/>
          <w:sz w:val="24"/>
          <w:szCs w:val="24"/>
          <w:lang w:val="hy-AM"/>
        </w:rPr>
        <w:t>տան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) </w:t>
      </w:r>
      <w:r w:rsidR="00EC4D7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իրավունքները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կտրվեն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պարտք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սխալները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կշտկվեն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)...</w:t>
      </w:r>
      <w:r w:rsidR="00EC4D7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1"/>
      </w:r>
    </w:p>
    <w:p w14:paraId="453889F3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5110153" w14:textId="77777777" w:rsidR="00631414" w:rsidRPr="00DD5E93" w:rsidRDefault="000E5AD8" w:rsidP="005D4047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՞րն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է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կնոջ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դիրքը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ըստ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</w:p>
    <w:p w14:paraId="186CA306" w14:textId="77777777" w:rsidR="005D4047" w:rsidRPr="00DD5E93" w:rsidRDefault="005D4047" w:rsidP="005D4047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1AB6D6CD" w14:textId="77777777" w:rsidR="000E5AD8" w:rsidRPr="00DD5E93" w:rsidRDefault="005D4047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203EC1" wp14:editId="4D1414A8">
            <wp:simplePos x="0" y="0"/>
            <wp:positionH relativeFrom="column">
              <wp:posOffset>3314700</wp:posOffset>
            </wp:positionH>
            <wp:positionV relativeFrom="paragraph">
              <wp:posOffset>157480</wp:posOffset>
            </wp:positionV>
            <wp:extent cx="1957070" cy="1463040"/>
            <wp:effectExtent l="0" t="0" r="5080" b="3810"/>
            <wp:wrapThrough wrapText="bothSides">
              <wp:wrapPolygon edited="0">
                <wp:start x="0" y="0"/>
                <wp:lineTo x="0" y="21375"/>
                <wp:lineTo x="21446" y="21375"/>
                <wp:lineTo x="21446" y="0"/>
                <wp:lineTo x="0" y="0"/>
              </wp:wrapPolygon>
            </wp:wrapThrough>
            <wp:docPr id="454" name="Imagin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Լինի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ամուրի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ամուսնացած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կնոջը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դիտում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որպես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անհատ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63141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31414" w:rsidRPr="00DD5E93">
        <w:rPr>
          <w:rFonts w:ascii="Tahoma" w:eastAsia="Tahoma" w:hAnsi="Tahoma" w:cs="Tahoma"/>
          <w:sz w:val="24"/>
          <w:szCs w:val="24"/>
          <w:lang w:val="hy-AM"/>
        </w:rPr>
        <w:t>իրավունքով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ունեցվածք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ունենալու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տնօրինելու</w:t>
      </w:r>
      <w:r w:rsidR="00EC4D7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առանց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խնամակալության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վաստակելու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287983" w:rsidRPr="00DD5E93">
        <w:rPr>
          <w:rFonts w:ascii="Tahoma" w:eastAsia="Tahoma" w:hAnsi="Tahoma" w:cs="Tahoma"/>
          <w:sz w:val="24"/>
          <w:szCs w:val="24"/>
          <w:lang w:val="hy-AM"/>
        </w:rPr>
        <w:t>իրավունքով</w:t>
      </w:r>
      <w:r w:rsidR="002A7F10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լինի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հայր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ամուսին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մեկը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իրավունք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գնելու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վաճառելու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նվերներ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բարեգործություն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տալու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հայեցողության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գումար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ծախսելու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Ամուսնական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օժիտը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իսկ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անձնական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կիրառությունը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նա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պահպանում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իր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D25CF" w:rsidRPr="00DD5E93">
        <w:rPr>
          <w:rFonts w:ascii="Tahoma" w:eastAsia="Tahoma" w:hAnsi="Tahoma" w:cs="Tahoma"/>
          <w:sz w:val="24"/>
          <w:szCs w:val="24"/>
          <w:lang w:val="hy-AM"/>
        </w:rPr>
        <w:t>ազգանունը</w:t>
      </w:r>
      <w:r w:rsidR="001D25CF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0E5AD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735B4418" w14:textId="77777777" w:rsidR="002325FC" w:rsidRPr="00DD5E93" w:rsidRDefault="002325F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ամուսնուն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խրախուսում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կնոջը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վերաբերվել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C4D7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ձեզանից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լավագույնն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կանանց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նկատմամբ</w:t>
      </w:r>
      <w:r w:rsidR="00EC4D79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2"/>
      </w:r>
    </w:p>
    <w:p w14:paraId="0F5053D1" w14:textId="77777777" w:rsidR="005D4047" w:rsidRPr="00DD5E93" w:rsidRDefault="00B026B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մայրերին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խորհուրդ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տալիս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B0E45" w:rsidRPr="00DD5E93">
        <w:rPr>
          <w:rFonts w:ascii="Tahoma" w:eastAsia="Tahoma" w:hAnsi="Tahoma" w:cs="Tahoma"/>
          <w:sz w:val="24"/>
          <w:szCs w:val="24"/>
          <w:lang w:val="hy-AM"/>
        </w:rPr>
        <w:t>լավագույնս</w:t>
      </w:r>
      <w:r w:rsidR="00EB0E4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վերաբերվել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տղամարդ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եկավ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B0E45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EB0E45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EC4D7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17AC3F96" w14:textId="77777777" w:rsidR="00B026BC" w:rsidRPr="00DD5E93" w:rsidRDefault="00EC4D7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Օվ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Աստծո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E03FC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՞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վ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է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մարդկանցից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առավել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B0E45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արժանավոր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իմ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ընկերակցությանը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2A7F10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մայրը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Տղամարդը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հարցրեց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 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մայրը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»:</w:t>
      </w:r>
      <w:r w:rsidR="00287983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Տղամարդը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կրկին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հարցրեց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մայրը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: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Տղամարդը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կրկին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հարցրեց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,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Մարգարեն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(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Խ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Ն</w:t>
      </w:r>
      <w:r w:rsidR="00EB0E45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)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ասաց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«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Այնուհետ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քո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հայրը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B026BC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B026BC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3"/>
      </w:r>
    </w:p>
    <w:p w14:paraId="46101BFB" w14:textId="77777777" w:rsidR="00B026BC" w:rsidRPr="00DD5E93" w:rsidRDefault="00EB0E4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47" w:history="1">
        <w:r w:rsidR="00B026BC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www.islam-guide.com/women</w:t>
        </w:r>
      </w:hyperlink>
      <w:r w:rsidR="0028798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026BC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B026B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</w:p>
    <w:p w14:paraId="730E58C0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086FC586" w14:textId="77777777" w:rsidR="00362760" w:rsidRPr="00DD5E93" w:rsidRDefault="00362760" w:rsidP="005D4047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Ը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նտանիքը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ըստ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</w:p>
    <w:p w14:paraId="42F95E40" w14:textId="77777777" w:rsidR="005D4047" w:rsidRPr="00DD5E93" w:rsidRDefault="005D4047" w:rsidP="005D4047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73A19C68" w14:textId="77777777" w:rsidR="00DB0DEF" w:rsidRPr="00DD5E93" w:rsidRDefault="00DB0DEF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Ընտանիքը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քաղաքակրթության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միավորը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այժմ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մասնատվում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ընտանեկան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ամուսնու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կնոջ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երեխաների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ազգականների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իրավունքները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հավասարակշռության</w:t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սնուցում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անշահախնդիր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վարքագիծը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առաքինությունը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լավ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ընտանեկան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շրջանակներում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Խաղաղությունը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ապահովությունը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առաջարկում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ընտանեկան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միավորը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արժեք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դիտվում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անդամների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հոգևոր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աճի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ընդլայնված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ընտանիքների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զավակների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ստեղծվում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ներդաշնակ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հասարակական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9FA35D9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EF0873F" w14:textId="77777777" w:rsidR="00A564A1" w:rsidRPr="00DD5E93" w:rsidRDefault="00A564A1" w:rsidP="005D4047">
      <w:pPr>
        <w:bidi w:val="0"/>
        <w:spacing w:after="0"/>
        <w:jc w:val="center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նչպե՞ս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են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մահմեդականները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վերաբերվում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տարեցներին</w:t>
      </w:r>
    </w:p>
    <w:p w14:paraId="5C814551" w14:textId="77777777" w:rsidR="005D4047" w:rsidRPr="00DD5E93" w:rsidRDefault="005D4047" w:rsidP="005D4047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664D0E90" w14:textId="77777777" w:rsidR="00883240" w:rsidRPr="00DD5E93" w:rsidRDefault="00883240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հազվագյուտ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9342A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C4D79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ծերանոցներ</w:t>
      </w:r>
      <w:r w:rsidR="00EC4D79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F15B6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գտնել</w:t>
      </w:r>
      <w:r w:rsidR="00F15B6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Ծ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նողների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հոգածության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կնիքը</w:t>
      </w:r>
      <w:r w:rsidR="00F15B6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ամենադժվար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պահերին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պատիվ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օրհնանք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հոգևոր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մեծ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աճի</w:t>
      </w:r>
      <w:r w:rsidR="00F15B6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հնարավորություն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բավարար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աղոթել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ծնողների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սակայն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գործենք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անսահման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կարեկցությամբ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հիշելով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անօգնական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երեխաներ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էինք</w:t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մեզ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գերադասում</w:t>
      </w:r>
      <w:r w:rsidR="00F15B6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15B61" w:rsidRPr="00DD5E93">
        <w:rPr>
          <w:rFonts w:ascii="Tahoma" w:eastAsia="Tahoma" w:hAnsi="Tahoma" w:cs="Tahoma"/>
          <w:sz w:val="24"/>
          <w:szCs w:val="24"/>
          <w:lang w:val="hy-AM"/>
        </w:rPr>
        <w:t>էին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իրենցից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Մայրերը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առավել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պատվելի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ծնողները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հասնում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պատկառելի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տարիքի</w:t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վերաբերվում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գթասրտությամբ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բարությամբ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0C33" w:rsidRPr="00DD5E93">
        <w:rPr>
          <w:rFonts w:ascii="Tahoma" w:eastAsia="Tahoma" w:hAnsi="Tahoma" w:cs="Tahoma"/>
          <w:sz w:val="24"/>
          <w:szCs w:val="24"/>
          <w:lang w:val="hy-AM"/>
        </w:rPr>
        <w:t>անձնվիրությամբ</w:t>
      </w:r>
      <w:r w:rsidR="00F20C3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53497DC" w14:textId="77777777" w:rsidR="00030CC8" w:rsidRPr="00DD5E93" w:rsidRDefault="00030CC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ծնողներին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ծառայելը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աղոթքից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հետո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պարտականությունը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իրավունքն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սպասել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Արհամարհելի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արտահայտել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գրգռվածություն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անկախ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կամքի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տարեց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լինելը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դժվար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424ACD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424ACD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DB29BD4" w14:textId="77777777" w:rsidR="00424ACD" w:rsidRPr="00DD5E93" w:rsidRDefault="00424ACD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0810E3BE" w14:textId="77777777" w:rsidR="00424ACD" w:rsidRPr="00DD5E93" w:rsidRDefault="00316C23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«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Տերը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պատվիրել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չերկրպագեք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որևէ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մեկին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բացառությամբ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դուք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բարի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լինեք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ծնողների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նկատմամբ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Եթե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նրանցից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մեկը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կամ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երկուսը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հասնում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պատկառելի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տարիքի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ձեր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մի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ասեք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որևէ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անհարգալից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խոսք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DC3A98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կամ</w:t>
      </w:r>
      <w:r w:rsidR="00DC3A98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39342A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հանդիմե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նեք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այլ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ասեք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առաքինի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խոսք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: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Եվ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գործեք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հնազանդությամբ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հետ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գթասրտորեն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և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ասեք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. «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Իմ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Տեր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գթա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նրանց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քանի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որ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նրանք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հոգ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են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տարել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ինձ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,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երբ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ես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փոքր</w:t>
      </w:r>
      <w:r w:rsidR="008F0747"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 xml:space="preserve"> </w:t>
      </w:r>
      <w:r w:rsidR="008F0747" w:rsidRPr="00DD5E93">
        <w:rPr>
          <w:rFonts w:ascii="Tahoma" w:eastAsia="Tahoma" w:hAnsi="Tahoma" w:cs="Tahoma"/>
          <w:b/>
          <w:bCs/>
          <w:color w:val="FF0000"/>
          <w:sz w:val="24"/>
          <w:szCs w:val="24"/>
          <w:lang w:val="hy-AM"/>
        </w:rPr>
        <w:t>էի</w:t>
      </w:r>
      <w:r w:rsidRPr="00DD5E93">
        <w:rPr>
          <w:rFonts w:asciiTheme="majorBidi" w:hAnsiTheme="majorBidi" w:cstheme="majorBidi"/>
          <w:b/>
          <w:bCs/>
          <w:color w:val="FF0000"/>
          <w:sz w:val="24"/>
          <w:szCs w:val="24"/>
          <w:lang w:val="hy-AM"/>
        </w:rPr>
        <w:t>»»:</w:t>
      </w:r>
      <w:r w:rsidR="008F074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(</w:t>
      </w:r>
      <w:r w:rsidR="008F0747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Ղուրան</w:t>
      </w:r>
      <w:r w:rsidR="008F0747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17:23-24)</w:t>
      </w:r>
    </w:p>
    <w:p w14:paraId="0AFDADB1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40FD2595" w14:textId="77777777" w:rsidR="005C76A3" w:rsidRPr="00DD5E93" w:rsidRDefault="005C76A3" w:rsidP="005D4047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Ո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՞րոնք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են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իսլամի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հինգ</w:t>
      </w:r>
      <w:r w:rsidR="005D4047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սյուները</w:t>
      </w:r>
    </w:p>
    <w:p w14:paraId="4A97AD81" w14:textId="77777777" w:rsidR="005D4047" w:rsidRPr="00DD5E93" w:rsidRDefault="005D4047" w:rsidP="005D4047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37E808AD" w14:textId="77777777" w:rsidR="005D4047" w:rsidRPr="00DD5E93" w:rsidRDefault="005C76A3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հինգ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սյուները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շրջանակը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վկայությունը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զաքյաթը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983D69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բարեգործությունը</w:t>
      </w:r>
      <w:r w:rsidR="00983D69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Ռամադան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ամսվա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="00983D69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հնարավոր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BA1B461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6591DDC7" w14:textId="77777777" w:rsidR="005C76A3" w:rsidRPr="00DD5E93" w:rsidRDefault="005C76A3" w:rsidP="005D4047">
      <w:pPr>
        <w:pStyle w:val="ListParagraph"/>
        <w:numPr>
          <w:ilvl w:val="0"/>
          <w:numId w:val="23"/>
        </w:numPr>
        <w:bidi w:val="0"/>
        <w:spacing w:after="0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Հ</w:t>
      </w:r>
      <w:r w:rsidR="005D4047"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ավատքի</w:t>
      </w:r>
      <w:r w:rsidR="005D4047"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="005D4047"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վկայությունը</w:t>
      </w:r>
    </w:p>
    <w:p w14:paraId="27F614C1" w14:textId="77777777" w:rsidR="005D4047" w:rsidRPr="00DD5E93" w:rsidRDefault="00983D69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վկայությունը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համոզվածությամբ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26643D" w:rsidRPr="00DD5E93">
        <w:rPr>
          <w:rFonts w:asciiTheme="majorBidi" w:hAnsiTheme="majorBidi" w:cstheme="majorBidi"/>
          <w:sz w:val="24"/>
          <w:szCs w:val="24"/>
          <w:lang w:val="ro-RO"/>
        </w:rPr>
        <w:t xml:space="preserve"> 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Լե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իլահա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իլլա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Մուհամմադուր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ռասուլ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»:</w:t>
      </w:r>
      <w:r w:rsidR="0026643D" w:rsidRPr="00DD5E93">
        <w:rPr>
          <w:rFonts w:asciiTheme="majorBidi" w:eastAsia="Tahoma" w:hAnsiTheme="majorBidi" w:cstheme="majorBidi"/>
          <w:sz w:val="24"/>
          <w:szCs w:val="24"/>
          <w:lang w:val="ro-RO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թարգմանաբար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="00B6556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Ալլահի</w:t>
      </w:r>
      <w:r w:rsidR="00B65562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4"/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Մարգարեն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է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հատվածը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Աստծո</w:t>
      </w:r>
      <w:r w:rsidR="00316C23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արժանի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երկրպագության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բացառությամբ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գործընկեր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65562"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="00B6556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վկայությունը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կոչվում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Շահադա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B65562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պարզ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բանաձև</w:t>
      </w:r>
      <w:r w:rsidR="00B65562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ասել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համոզվածությամբ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որպեսզի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ընդունել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B65562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բացատրությունը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տրվել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էջ</w:t>
      </w:r>
      <w:r w:rsidR="0026643D" w:rsidRPr="00DD5E93">
        <w:rPr>
          <w:rFonts w:asciiTheme="majorBidi" w:hAnsiTheme="majorBidi" w:cstheme="majorBidi"/>
          <w:sz w:val="24"/>
          <w:szCs w:val="24"/>
          <w:lang w:val="hy-AM"/>
        </w:rPr>
        <w:t>.52-23</w:t>
      </w:r>
      <w:r w:rsidR="00B65562" w:rsidRPr="00DD5E93">
        <w:rPr>
          <w:rFonts w:asciiTheme="majorBidi" w:hAnsiTheme="majorBidi" w:cstheme="majorBidi"/>
          <w:sz w:val="24"/>
          <w:szCs w:val="24"/>
          <w:lang w:val="hy-AM"/>
        </w:rPr>
        <w:t>):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Հավատքի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վկայությունը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ամենակարևոր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B27C4" w:rsidRPr="00DD5E93">
        <w:rPr>
          <w:rFonts w:ascii="Tahoma" w:eastAsia="Tahoma" w:hAnsi="Tahoma" w:cs="Tahoma"/>
          <w:sz w:val="24"/>
          <w:szCs w:val="24"/>
          <w:lang w:val="hy-AM"/>
        </w:rPr>
        <w:t>սյունը</w:t>
      </w:r>
      <w:r w:rsidR="005B27C4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686F473" w14:textId="77777777" w:rsidR="005D4047" w:rsidRPr="00DD5E93" w:rsidRDefault="005D4047" w:rsidP="005D4047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225CAC6E" w14:textId="77777777" w:rsidR="00B65562" w:rsidRPr="00DD5E93" w:rsidRDefault="00B65562" w:rsidP="005D4047">
      <w:pPr>
        <w:pStyle w:val="ListParagraph"/>
        <w:numPr>
          <w:ilvl w:val="0"/>
          <w:numId w:val="23"/>
        </w:numPr>
        <w:bidi w:val="0"/>
        <w:spacing w:after="0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Ա</w:t>
      </w:r>
      <w:r w:rsidR="005D4047"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ղոթք</w:t>
      </w:r>
    </w:p>
    <w:p w14:paraId="584FCAD5" w14:textId="77777777" w:rsidR="00773ED8" w:rsidRPr="00DD5E93" w:rsidRDefault="00773ED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հինգ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տևում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հինգ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րոպեից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քիչ</w:t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մարդու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չունի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միջնորդ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</w:p>
    <w:p w14:paraId="0825232D" w14:textId="77777777" w:rsidR="0026643D" w:rsidRPr="00DD5E93" w:rsidRDefault="000D641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Աղոթքի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ապրում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9342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ներքին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երջանկություն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խաղաղություն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հարմարավետություն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Մարգարե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B3392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13C32801" w14:textId="77777777" w:rsidR="0026643D" w:rsidRPr="00DD5E93" w:rsidRDefault="00316C23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lastRenderedPageBreak/>
        <w:t>«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Բիլալը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մարդկանց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աղոթքի</w:t>
      </w:r>
      <w:r w:rsidR="00D6622B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կոչեց</w:t>
      </w:r>
      <w:r w:rsidR="0039342A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,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եկեք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հանգստություն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ձեռք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բերենք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այդ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 xml:space="preserve"> </w:t>
      </w:r>
      <w:r w:rsidR="000D6414" w:rsidRPr="00DD5E93">
        <w:rPr>
          <w:rFonts w:ascii="Tahoma" w:eastAsia="Tahoma" w:hAnsi="Tahoma" w:cs="Tahoma"/>
          <w:b/>
          <w:bCs/>
          <w:color w:val="00B050"/>
          <w:sz w:val="24"/>
          <w:szCs w:val="24"/>
          <w:lang w:val="hy-AM"/>
        </w:rPr>
        <w:t>միջոցով</w:t>
      </w:r>
      <w:r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»</w:t>
      </w:r>
      <w:r w:rsidR="000D6414" w:rsidRPr="00DD5E93">
        <w:rPr>
          <w:rFonts w:asciiTheme="majorBidi" w:hAnsiTheme="majorBidi" w:cstheme="majorBidi"/>
          <w:b/>
          <w:bCs/>
          <w:color w:val="00B050"/>
          <w:sz w:val="24"/>
          <w:szCs w:val="24"/>
          <w:lang w:val="hy-AM"/>
        </w:rPr>
        <w:t>:</w:t>
      </w:r>
      <w:r w:rsidR="000D6414"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5"/>
      </w:r>
    </w:p>
    <w:p w14:paraId="40E259BF" w14:textId="77777777" w:rsidR="00B47CB7" w:rsidRPr="00DD5E93" w:rsidRDefault="000D6414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Բիլալը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ուղեկցորդներից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պատասխանատու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կոչին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4699D4BF" w14:textId="77777777" w:rsidR="000D6414" w:rsidRPr="00DD5E93" w:rsidRDefault="000D641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Աղոթքները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արշալույսին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կեսօրին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միջկեսօրին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մայրամուտին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գիշերը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աղոթել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ամենուր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992AE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դաշտերում</w:t>
      </w:r>
      <w:r w:rsidR="00992AE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գործարաններում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համալսարաններում</w:t>
      </w:r>
      <w:r w:rsidR="00D662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D6622B" w:rsidRPr="00DD5E93">
        <w:rPr>
          <w:rFonts w:ascii="Tahoma" w:eastAsia="Tahoma" w:hAnsi="Tahoma" w:cs="Tahoma"/>
          <w:sz w:val="24"/>
          <w:szCs w:val="24"/>
          <w:lang w:val="hy-AM"/>
        </w:rPr>
        <w:t>գրասենյակներում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6836D7E" w14:textId="77777777" w:rsidR="0026643D" w:rsidRPr="00DD5E93" w:rsidRDefault="00D6622B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48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</w:t>
        </w:r>
      </w:hyperlink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/prayer)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6"/>
      </w:r>
    </w:p>
    <w:p w14:paraId="4B0C46E6" w14:textId="77777777" w:rsidR="0026643D" w:rsidRPr="00DD5E93" w:rsidRDefault="0026643D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3108D460" w14:textId="77777777" w:rsidR="007711E4" w:rsidRPr="00DD5E93" w:rsidRDefault="002F62F8" w:rsidP="0026643D">
      <w:pPr>
        <w:pStyle w:val="ListParagraph"/>
        <w:numPr>
          <w:ilvl w:val="0"/>
          <w:numId w:val="23"/>
        </w:numPr>
        <w:bidi w:val="0"/>
        <w:spacing w:after="0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Բարեգործություն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>, (</w:t>
      </w: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Զաքյաթ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>)</w:t>
      </w:r>
    </w:p>
    <w:p w14:paraId="3AC83327" w14:textId="77777777" w:rsidR="00142F26" w:rsidRPr="00DD5E93" w:rsidRDefault="007711E4" w:rsidP="00542AC0">
      <w:pPr>
        <w:tabs>
          <w:tab w:val="left" w:pos="3615"/>
        </w:tabs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Ամենը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ուստի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արարածը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ունեցվածքը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պահպանում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շնորհիվ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վստահության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Զաքյաթ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մաքրում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աճ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="0051341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Զաքյաթ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>«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ունեցվածքի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ց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տոկոս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տալ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կարիքավորների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որոշակի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դասերին</w:t>
      </w:r>
      <w:r w:rsidR="00316C23" w:rsidRPr="00DD5E93">
        <w:rPr>
          <w:rFonts w:asciiTheme="majorBidi" w:hAnsiTheme="majorBidi" w:cstheme="majorBidi"/>
          <w:sz w:val="24"/>
          <w:szCs w:val="24"/>
          <w:lang w:val="hy-AM"/>
        </w:rPr>
        <w:t>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Տոկոսադրույքը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կազմում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լուսնային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տարվա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պահպանված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85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գրամ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ոսկու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արծաթի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գումարի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չափը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որի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տոկոսը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տոկոս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ունեցվածքը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մաքրվում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երբ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մենք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կողմ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դնում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13417" w:rsidRPr="00DD5E93">
        <w:rPr>
          <w:rFonts w:ascii="Tahoma" w:eastAsia="Tahoma" w:hAnsi="Tahoma" w:cs="Tahoma"/>
          <w:sz w:val="24"/>
          <w:szCs w:val="24"/>
          <w:lang w:val="hy-AM"/>
        </w:rPr>
        <w:t>մի</w:t>
      </w:r>
      <w:r w:rsidR="007C039F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փոքր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մաս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կարիքավորների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բույսերի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էտը</w:t>
      </w:r>
      <w:r w:rsidR="00513417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պահպանում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հավասարակշռությունը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խրախուսում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E33916" w:rsidRPr="00DD5E93">
        <w:rPr>
          <w:rFonts w:ascii="Tahoma" w:eastAsia="Tahoma" w:hAnsi="Tahoma" w:cs="Tahoma"/>
          <w:sz w:val="24"/>
          <w:szCs w:val="24"/>
          <w:lang w:val="hy-AM"/>
        </w:rPr>
        <w:t>աճը</w:t>
      </w:r>
      <w:r w:rsidR="00E33916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2D5F3590" w14:textId="77777777" w:rsidR="0026643D" w:rsidRPr="00DD5E93" w:rsidRDefault="00142F26" w:rsidP="0026643D">
      <w:pPr>
        <w:tabs>
          <w:tab w:val="left" w:pos="3615"/>
        </w:tabs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ցանկության</w:t>
      </w:r>
      <w:r w:rsidR="0051341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օգնություն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բարեգործություն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38969959" w14:textId="77777777" w:rsidR="0026643D" w:rsidRPr="00DD5E93" w:rsidRDefault="0026643D" w:rsidP="0026643D">
      <w:pPr>
        <w:tabs>
          <w:tab w:val="left" w:pos="3615"/>
        </w:tabs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0485C27A" w14:textId="77777777" w:rsidR="00304320" w:rsidRPr="00DD5E93" w:rsidRDefault="00304320" w:rsidP="0026643D">
      <w:pPr>
        <w:pStyle w:val="ListParagraph"/>
        <w:numPr>
          <w:ilvl w:val="0"/>
          <w:numId w:val="23"/>
        </w:numPr>
        <w:tabs>
          <w:tab w:val="left" w:pos="3615"/>
        </w:tabs>
        <w:bidi w:val="0"/>
        <w:spacing w:after="0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Պահք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Ռամադան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ամսվա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ընթացքում</w:t>
      </w:r>
    </w:p>
    <w:p w14:paraId="1A827F51" w14:textId="77777777" w:rsidR="00E3781B" w:rsidRPr="00DD5E93" w:rsidRDefault="00E3781B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Ռամադան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7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ամսվա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արևածագից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մայրամուտ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ձեռնպահ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մնալով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սննդից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ընպելիքից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սեռական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հարաբերություններից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B5AF45C" w14:textId="77777777" w:rsidR="001571F2" w:rsidRPr="00DD5E93" w:rsidRDefault="001571F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Չնայած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պահք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օգտակար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առողջությանը</w:t>
      </w:r>
      <w:r w:rsidR="00715967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սկզբունքայնորեն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հոգևոր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ինքնամաքրման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մեթոդ</w:t>
      </w:r>
      <w:r w:rsidR="007C039F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="00715967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Ձ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եռնպահ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մնալով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հարմարություններից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նույնիսկ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անհատը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ձեռք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նկատմամբ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քաղցած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նաև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աճ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ապրում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հոգևոր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A2302"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="008A2302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0B5D2E2A" w14:textId="77777777" w:rsidR="0026643D" w:rsidRPr="00DD5E93" w:rsidRDefault="0026643D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10C0B257" w14:textId="77777777" w:rsidR="00527427" w:rsidRPr="00DD5E93" w:rsidRDefault="0026643D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ro-RO"/>
        </w:rPr>
        <w:t>(</w:t>
      </w:r>
      <w:r w:rsidR="00527427"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>5</w:t>
      </w:r>
      <w:r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ro-RO"/>
        </w:rPr>
        <w:t>)</w:t>
      </w:r>
      <w:r w:rsidR="00527427"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="00527427"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Ուխտագնացություն</w:t>
      </w:r>
      <w:r w:rsidR="00527427" w:rsidRPr="00DD5E93">
        <w:rPr>
          <w:rFonts w:asciiTheme="majorBidi" w:hAnsiTheme="majorBidi" w:cstheme="majorBidi"/>
          <w:b/>
          <w:bCs/>
          <w:color w:val="C00000"/>
          <w:sz w:val="24"/>
          <w:szCs w:val="24"/>
          <w:lang w:val="hy-AM"/>
        </w:rPr>
        <w:t xml:space="preserve"> </w:t>
      </w:r>
      <w:r w:rsidR="00527427" w:rsidRPr="00DD5E93">
        <w:rPr>
          <w:rFonts w:ascii="Tahoma" w:eastAsia="Tahoma" w:hAnsi="Tahoma" w:cs="Tahoma"/>
          <w:b/>
          <w:bCs/>
          <w:color w:val="C00000"/>
          <w:sz w:val="24"/>
          <w:szCs w:val="24"/>
          <w:lang w:val="hy-AM"/>
        </w:rPr>
        <w:t>Մեքքա</w:t>
      </w:r>
    </w:p>
    <w:p w14:paraId="4B86661B" w14:textId="77777777" w:rsidR="00527427" w:rsidRPr="00DD5E93" w:rsidRDefault="00C66F8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ուխտագնացությունը</w:t>
      </w:r>
      <w:r w:rsidR="0071596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D6919"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</w:t>
      </w:r>
      <w:r w:rsidR="005D6919" w:rsidRPr="00DD5E93">
        <w:rPr>
          <w:rFonts w:asciiTheme="majorBidi" w:hAnsiTheme="majorBidi" w:cstheme="majorBidi"/>
          <w:sz w:val="24"/>
          <w:szCs w:val="24"/>
          <w:lang w:val="hy-AM"/>
        </w:rPr>
        <w:t>)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պարտադիր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C039F" w:rsidRPr="00DD5E93">
        <w:rPr>
          <w:rFonts w:ascii="Tahoma" w:eastAsia="Tahoma" w:hAnsi="Tahoma" w:cs="Tahoma"/>
          <w:sz w:val="24"/>
          <w:szCs w:val="24"/>
          <w:lang w:val="hy-AM"/>
        </w:rPr>
        <w:t>գործողություն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C039F" w:rsidRPr="00DD5E93">
        <w:rPr>
          <w:rFonts w:ascii="Tahoma" w:eastAsia="Tahoma" w:hAnsi="Tahoma" w:cs="Tahoma"/>
          <w:sz w:val="24"/>
          <w:szCs w:val="24"/>
          <w:lang w:val="hy-AM"/>
        </w:rPr>
        <w:t>ներկայացնեն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կյանքի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="0071596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ովքեր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վիճակի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ֆիզիկապես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նյութապես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E0803FB" w14:textId="77777777" w:rsidR="000C1296" w:rsidRPr="00DD5E93" w:rsidRDefault="000C1296" w:rsidP="000C1296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Ամեն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երկրագնդի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անկյունից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միլիոն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Չնայած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միշտ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այցելուներով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ներկայացնում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օրացույցի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տասներկուերորդ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ամսվա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Տղամարդ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հատուկ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պարզ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հանդերձ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ջնջում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դասերի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մշակույթների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յուրաքանչյուր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բոլորը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հավասար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կանգնում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48D9CC9" w14:textId="77777777" w:rsidR="00316C23" w:rsidRPr="00DD5E93" w:rsidRDefault="000C1296" w:rsidP="000C1296">
      <w:pPr>
        <w:bidi w:val="0"/>
        <w:spacing w:after="0"/>
        <w:ind w:firstLine="709"/>
        <w:jc w:val="both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Հաջի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ծիսակատարությունները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ներառում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Քաբբայի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շրջայց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Սաֆա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բլուրների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քայլքը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ինչպես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կատարել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Հաջարը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փնտրտուքի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ընթացքում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Այնուհետ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ուխտագնացները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կանգնում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Արաֆաթի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8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Աստծոն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իրենց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խնդրանքները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թողությունը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կարծեցյալ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Դատաստանի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նախադիտությունը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7C49461" w14:textId="77777777" w:rsidR="00316C23" w:rsidRPr="00DD5E93" w:rsidRDefault="00316C23" w:rsidP="00542AC0">
      <w:pPr>
        <w:bidi w:val="0"/>
        <w:spacing w:after="0"/>
        <w:ind w:firstLine="709"/>
        <w:rPr>
          <w:rFonts w:asciiTheme="majorBidi" w:hAnsiTheme="majorBidi" w:cstheme="majorBidi"/>
          <w:color w:val="5B9BD5" w:themeColor="accent1"/>
          <w:sz w:val="24"/>
          <w:szCs w:val="24"/>
          <w:lang w:val="hy-AM"/>
        </w:rPr>
      </w:pPr>
    </w:p>
    <w:p w14:paraId="6B7CFA0B" w14:textId="77777777" w:rsidR="005D6919" w:rsidRPr="00DD5E93" w:rsidRDefault="0026643D" w:rsidP="0026643D">
      <w:pPr>
        <w:bidi w:val="0"/>
        <w:spacing w:after="0"/>
        <w:jc w:val="center"/>
        <w:rPr>
          <w:rFonts w:asciiTheme="majorBidi" w:hAnsiTheme="majorBidi" w:cstheme="majorBidi"/>
          <w:color w:val="C00000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noProof/>
          <w:color w:val="5B9BD5" w:themeColor="accent1"/>
          <w:sz w:val="24"/>
          <w:szCs w:val="24"/>
        </w:rPr>
        <w:drawing>
          <wp:inline distT="0" distB="0" distL="0" distR="0" wp14:anchorId="166940C2" wp14:editId="5EE61B9B">
            <wp:extent cx="4493260" cy="2390140"/>
            <wp:effectExtent l="0" t="0" r="2540" b="0"/>
            <wp:docPr id="455" name="Imagin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Ուխտագնացները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աղոթում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Մեքքայի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(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Հարամ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)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մզկիթում</w:t>
      </w:r>
      <w:r w:rsidR="00AC2B76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Այստեղ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գտնվում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Քաբբան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պատկերի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սև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կառույցը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որի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ուղղությամբ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աղոթում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են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մահմեդականները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: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Քաբբան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հանդիսանում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աղոթատեղ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որը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Աստված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պատվիրել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է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73534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կառուցել</w:t>
      </w:r>
      <w:r w:rsidR="00573534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Աբրահամին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և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նրա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որդուն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 xml:space="preserve">, </w:t>
      </w:r>
      <w:r w:rsidR="005D6919" w:rsidRPr="00DD5E93">
        <w:rPr>
          <w:rFonts w:ascii="Tahoma" w:eastAsia="Tahoma" w:hAnsi="Tahoma" w:cs="Tahoma"/>
          <w:color w:val="C00000"/>
          <w:sz w:val="24"/>
          <w:szCs w:val="24"/>
          <w:lang w:val="hy-AM"/>
        </w:rPr>
        <w:t>Իսմայելին</w:t>
      </w:r>
      <w:r w:rsidR="005D6919" w:rsidRPr="00DD5E93">
        <w:rPr>
          <w:rFonts w:asciiTheme="majorBidi" w:hAnsiTheme="majorBidi" w:cstheme="majorBidi"/>
          <w:color w:val="C00000"/>
          <w:sz w:val="24"/>
          <w:szCs w:val="24"/>
          <w:lang w:val="hy-AM"/>
        </w:rPr>
        <w:t>:</w:t>
      </w:r>
    </w:p>
    <w:p w14:paraId="349169AA" w14:textId="77777777" w:rsidR="002E3022" w:rsidRPr="00DD5E93" w:rsidRDefault="002E302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498F675D" w14:textId="77777777" w:rsidR="00690664" w:rsidRPr="00DD5E93" w:rsidRDefault="0069066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Հաջի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ավարտը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Այիդ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Ադհա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տոնախմբությամբ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աղոթքներով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Այիդ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Ֆիթրը</w:t>
      </w:r>
      <w:r w:rsidR="00AC2B76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հիշատակում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Ռամադանի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ավարտը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օրացույցի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D7D3500" w14:textId="77777777" w:rsidR="00690664" w:rsidRPr="00DD5E93" w:rsidRDefault="00690664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0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</w:t>
        </w:r>
      </w:hyperlink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pillars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կայքը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):</w:t>
      </w:r>
    </w:p>
    <w:p w14:paraId="67670F26" w14:textId="77777777" w:rsidR="00AD7B9E" w:rsidRPr="00DD5E93" w:rsidRDefault="00AD7B9E" w:rsidP="00542AC0">
      <w:pPr>
        <w:bidi w:val="0"/>
        <w:spacing w:after="0"/>
        <w:ind w:firstLine="709"/>
        <w:jc w:val="center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77BD0FF3" w14:textId="77777777" w:rsidR="008310E2" w:rsidRPr="00DD5E93" w:rsidRDefault="008310E2" w:rsidP="0026643D">
      <w:pPr>
        <w:bidi w:val="0"/>
        <w:spacing w:after="0"/>
        <w:jc w:val="center"/>
        <w:outlineLvl w:val="0"/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Ի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սլամը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ամերիկայի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միացյալ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նահանգներում</w:t>
      </w:r>
    </w:p>
    <w:p w14:paraId="2B19D3BE" w14:textId="77777777" w:rsidR="0026643D" w:rsidRPr="00DD5E93" w:rsidRDefault="0026643D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18DCDA3F" w14:textId="77777777" w:rsidR="001C355D" w:rsidRPr="00DD5E93" w:rsidRDefault="001C355D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Բավական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դժվար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ընդհանրացնել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հանդիսանում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նորադարձներ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ներգաղթյալներ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բանվորներ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բժիշկներ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բազմազան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համայնքը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միավորված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ընդհանուր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աջակցում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մեծաքանակ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մզկիթների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համատարած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ցանցը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BAD5B88" w14:textId="77777777" w:rsidR="00B16435" w:rsidRPr="00DD5E93" w:rsidRDefault="00B16435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Մահմեդականները</w:t>
      </w:r>
      <w:r w:rsidR="00306AF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վաղ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ժամանել</w:t>
      </w:r>
      <w:r w:rsidR="00AD7B9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Հյսուսիային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Տասնութերրորդ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Հյուսիսային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Ամերիկայում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գոյություն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49D5688" w14:textId="77777777" w:rsidR="009856F6" w:rsidRPr="00DD5E93" w:rsidRDefault="009856F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Շատ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ամերիկացիներ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ընդունել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դասերից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ունևոր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աղքատ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կրթված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անուսում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Այսօր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Միացյալ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Նահանգներում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հաշվարկվում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հինգ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միլիոն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19"/>
      </w:r>
    </w:p>
    <w:p w14:paraId="530D8F6C" w14:textId="77777777" w:rsidR="0026643D" w:rsidRPr="00DD5E93" w:rsidRDefault="0026643D">
      <w:pPr>
        <w:bidi w:val="0"/>
        <w:rPr>
          <w:rFonts w:asciiTheme="majorBidi" w:hAnsiTheme="majorBidi" w:cstheme="majorBidi"/>
          <w:sz w:val="24"/>
          <w:szCs w:val="24"/>
          <w:lang w:val="ro-RO"/>
        </w:rPr>
      </w:pPr>
      <w:r w:rsidRPr="00DD5E93">
        <w:rPr>
          <w:rFonts w:asciiTheme="majorBidi" w:hAnsiTheme="majorBidi" w:cstheme="majorBidi"/>
          <w:sz w:val="24"/>
          <w:szCs w:val="24"/>
          <w:lang w:val="ro-RO"/>
        </w:rPr>
        <w:br w:type="page"/>
      </w:r>
    </w:p>
    <w:p w14:paraId="4A44115A" w14:textId="77777777" w:rsidR="00D454FB" w:rsidRPr="00DD5E93" w:rsidRDefault="00D454FB" w:rsidP="0026643D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Ի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սլամի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լրացուցիչ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տեղեկություններ</w:t>
      </w:r>
    </w:p>
    <w:p w14:paraId="305A91D9" w14:textId="77777777" w:rsidR="0026643D" w:rsidRPr="00DD5E93" w:rsidRDefault="0026643D" w:rsidP="0026643D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ro-RO"/>
        </w:rPr>
      </w:pPr>
    </w:p>
    <w:p w14:paraId="1D99F7BE" w14:textId="77777777" w:rsidR="00D454FB" w:rsidRPr="00DD5E93" w:rsidRDefault="00D454F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մեկնաբանություն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ընթերցել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ապա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կայքը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6C1F98F" w14:textId="77777777" w:rsidR="00D454FB" w:rsidRPr="00DD5E93" w:rsidRDefault="003B640A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1" w:history="1">
        <w:r w:rsidR="00D454FB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</w:t>
        </w:r>
      </w:hyperlink>
    </w:p>
    <w:p w14:paraId="4A8FAC01" w14:textId="77777777" w:rsidR="00D454FB" w:rsidRPr="00DD5E93" w:rsidRDefault="00D454F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տպագրական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04C68007" w14:textId="77777777" w:rsidR="00D454FB" w:rsidRPr="00DD5E93" w:rsidRDefault="003B640A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2" w:history="1">
        <w:r w:rsidR="00D454FB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www.islam-guide.com/copies</w:t>
        </w:r>
      </w:hyperlink>
    </w:p>
    <w:p w14:paraId="4E2A41F7" w14:textId="77777777" w:rsidR="00D454FB" w:rsidRPr="00DD5E93" w:rsidRDefault="00D454FB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տվյալ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կազմակերպություններից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6318E20" w14:textId="77777777" w:rsidR="00D774E1" w:rsidRPr="00DD5E93" w:rsidRDefault="00D774E1" w:rsidP="00542AC0">
      <w:pPr>
        <w:bidi w:val="0"/>
        <w:spacing w:after="0"/>
        <w:ind w:firstLine="709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1.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Միացյալ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Նահանգներում</w:t>
      </w:r>
    </w:p>
    <w:p w14:paraId="762642F4" w14:textId="77777777" w:rsidR="00D774E1" w:rsidRPr="00DD5E93" w:rsidRDefault="00D774E1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Հյուսիսային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Ժողով</w:t>
      </w:r>
    </w:p>
    <w:p w14:paraId="34E388F9" w14:textId="77777777" w:rsidR="00D774E1" w:rsidRPr="00DD5E93" w:rsidRDefault="00D774E1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3588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Փլիմութ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Ռոուդ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Սյութ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# 270,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Արբոր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MI 48015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180A7587" w14:textId="77777777" w:rsidR="00D774E1" w:rsidRPr="00DD5E93" w:rsidRDefault="00D774E1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.(734) 528-0006-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(734 ) 528-0066</w:t>
      </w:r>
    </w:p>
    <w:p w14:paraId="644B70F1" w14:textId="77777777" w:rsidR="00AD7B9E" w:rsidRPr="00DD5E93" w:rsidRDefault="00D774E1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կայք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hyperlink r:id="rId53" w:history="1">
        <w:r w:rsidR="00F21157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IANA@IANAnet.org</w:t>
        </w:r>
      </w:hyperlink>
    </w:p>
    <w:p w14:paraId="3D38B088" w14:textId="77777777" w:rsidR="00F21157" w:rsidRPr="00DD5E93" w:rsidRDefault="00F21157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Ամերիկայի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Հիմնադրամ</w:t>
      </w:r>
    </w:p>
    <w:p w14:paraId="42D92939" w14:textId="77777777" w:rsidR="00F21157" w:rsidRPr="00DD5E93" w:rsidRDefault="00F21157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PO BOX: 3415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Մերիֆիլդ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VA 22116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200F450D" w14:textId="77777777" w:rsidR="00AD7B9E" w:rsidRPr="00DD5E93" w:rsidRDefault="00F21157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(703 ) 914-4982-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( 703) 914-4984 </w:t>
      </w:r>
    </w:p>
    <w:p w14:paraId="04D8D94B" w14:textId="77777777" w:rsidR="00F21157" w:rsidRPr="00DD5E93" w:rsidRDefault="00F21157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կայք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hyperlink r:id="rId54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info@ifa.ws</w:t>
        </w:r>
      </w:hyperlink>
    </w:p>
    <w:p w14:paraId="0E14D65C" w14:textId="77777777" w:rsidR="00F21157" w:rsidRPr="00DD5E93" w:rsidRDefault="00AD7B9E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Ալհարամեյն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Հիմնադրամ</w:t>
      </w:r>
    </w:p>
    <w:p w14:paraId="50703F2B" w14:textId="77777777" w:rsidR="00F21157" w:rsidRPr="00DD5E93" w:rsidRDefault="00F21157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1257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Սիսկիյու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Բուլվար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212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Աշլանդ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OR 97520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7D3433DA" w14:textId="77777777" w:rsidR="00F21157" w:rsidRPr="00DD5E93" w:rsidRDefault="003B640A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>.(541 )482-1116-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(541 ) 482-1117 </w:t>
      </w:r>
    </w:p>
    <w:p w14:paraId="56B62D3A" w14:textId="77777777" w:rsidR="00F21157" w:rsidRPr="00DD5E93" w:rsidRDefault="003B640A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F21157"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="00F2115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5" w:history="1">
        <w:r w:rsidR="00F21157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haramain@alharamain.org</w:t>
        </w:r>
      </w:hyperlink>
    </w:p>
    <w:p w14:paraId="25F1EDCD" w14:textId="77777777" w:rsidR="00F21157" w:rsidRPr="00DD5E93" w:rsidRDefault="003B0BE2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Տեղեկատվության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Հաստատություն</w:t>
      </w:r>
    </w:p>
    <w:p w14:paraId="4D3CA23F" w14:textId="77777777" w:rsidR="003B0BE2" w:rsidRPr="00DD5E93" w:rsidRDefault="003B0BE2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5301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Էդջվուդ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Ռոուդ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Քոլեջ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Փարք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MD 20740-4623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2A291D62" w14:textId="77777777" w:rsidR="00292E25" w:rsidRPr="00DD5E93" w:rsidRDefault="003B0BE2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(301 )982-9463 -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( 301)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982-9849</w:t>
      </w:r>
    </w:p>
    <w:p w14:paraId="065911EC" w14:textId="77777777" w:rsidR="003B0BE2" w:rsidRPr="00DD5E93" w:rsidRDefault="003B0BE2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6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iiid@islamworld.net</w:t>
        </w:r>
      </w:hyperlink>
    </w:p>
    <w:p w14:paraId="22112BA1" w14:textId="77777777" w:rsidR="003B0BE2" w:rsidRPr="00DD5E93" w:rsidRDefault="003B0BE2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Երիտասարդության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</w:t>
      </w:r>
      <w:r w:rsidR="0090200E" w:rsidRPr="00DD5E93">
        <w:rPr>
          <w:rFonts w:ascii="Tahoma" w:eastAsia="Tahoma" w:hAnsi="Tahoma" w:cs="Tahoma"/>
          <w:sz w:val="24"/>
          <w:szCs w:val="24"/>
          <w:lang w:val="hy-AM"/>
        </w:rPr>
        <w:t>ր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Ժողով</w:t>
      </w:r>
    </w:p>
    <w:p w14:paraId="07C38F5E" w14:textId="77777777" w:rsidR="003B0BE2" w:rsidRPr="00DD5E93" w:rsidRDefault="003B0BE2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PO Box: 8096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Ֆոլս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Չըրչ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VA22041-8096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745FAE63" w14:textId="77777777" w:rsidR="003B0BE2" w:rsidRPr="00DD5E93" w:rsidRDefault="00292E25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B0BE2"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="003B0BE2" w:rsidRPr="00DD5E93">
        <w:rPr>
          <w:rFonts w:asciiTheme="majorBidi" w:hAnsiTheme="majorBidi" w:cstheme="majorBidi"/>
          <w:sz w:val="24"/>
          <w:szCs w:val="24"/>
          <w:lang w:val="hy-AM"/>
        </w:rPr>
        <w:t>. (703 )820-6656 -</w:t>
      </w:r>
      <w:r w:rsidR="003B0BE2"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="003B0B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(703 ) 783-8409</w:t>
      </w:r>
    </w:p>
    <w:p w14:paraId="15B1F05F" w14:textId="77777777" w:rsidR="003B0BE2" w:rsidRPr="00DD5E93" w:rsidRDefault="003B640A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B0BE2"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="003B0BE2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3B0BE2"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7" w:history="1">
        <w:r w:rsidR="00527708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support@wamyusa.org</w:t>
        </w:r>
      </w:hyperlink>
    </w:p>
    <w:p w14:paraId="665F2F45" w14:textId="77777777" w:rsidR="00527708" w:rsidRPr="00DD5E93" w:rsidRDefault="003B640A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27708"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27708" w:rsidRPr="00DD5E93">
        <w:rPr>
          <w:rFonts w:ascii="Tahoma" w:eastAsia="Tahoma" w:hAnsi="Tahoma" w:cs="Tahoma"/>
          <w:sz w:val="24"/>
          <w:szCs w:val="24"/>
          <w:lang w:val="hy-AM"/>
        </w:rPr>
        <w:t>Ջումա</w:t>
      </w:r>
      <w:r w:rsidR="00527708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27708" w:rsidRPr="00DD5E93">
        <w:rPr>
          <w:rFonts w:ascii="Tahoma" w:eastAsia="Tahoma" w:hAnsi="Tahoma" w:cs="Tahoma"/>
          <w:sz w:val="24"/>
          <w:szCs w:val="24"/>
          <w:lang w:val="hy-AM"/>
        </w:rPr>
        <w:t>Ամսագիր</w:t>
      </w:r>
    </w:p>
    <w:p w14:paraId="6CA56432" w14:textId="77777777" w:rsidR="00527708" w:rsidRPr="00DD5E93" w:rsidRDefault="00527708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PO Box: 5387,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Մադիսոն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WI 53705-5387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ԱՄՆ</w:t>
      </w:r>
    </w:p>
    <w:p w14:paraId="2001D537" w14:textId="77777777" w:rsidR="00527708" w:rsidRPr="00DD5E93" w:rsidRDefault="00527708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.(608)277-1855-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(608) 277-0323</w:t>
      </w:r>
    </w:p>
    <w:p w14:paraId="015D6CFC" w14:textId="77777777" w:rsidR="00527708" w:rsidRPr="00DD5E93" w:rsidRDefault="00527708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8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info@aljumuah.com</w:t>
        </w:r>
      </w:hyperlink>
    </w:p>
    <w:p w14:paraId="782AB664" w14:textId="77777777" w:rsidR="00527708" w:rsidRPr="00DD5E93" w:rsidRDefault="00527708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Նշում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59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www.islam-guide.com</w:t>
        </w:r>
      </w:hyperlink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centers </w:t>
      </w:r>
      <w:r w:rsidR="00893C2B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մոտակայքում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գտնվող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կենտրոնների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հասցեների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11BA3"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="00111BA3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9A41909" w14:textId="77777777" w:rsidR="00893C2B" w:rsidRPr="00DD5E93" w:rsidRDefault="00893C2B" w:rsidP="0026643D">
      <w:pPr>
        <w:bidi w:val="0"/>
        <w:spacing w:after="0"/>
        <w:ind w:firstLine="709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2.</w:t>
      </w:r>
      <w:r w:rsidR="003B640A"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Կ</w:t>
      </w:r>
      <w:r w:rsidR="0026643D"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անադա</w:t>
      </w:r>
    </w:p>
    <w:p w14:paraId="47613347" w14:textId="77777777" w:rsidR="00061898" w:rsidRPr="00DD5E93" w:rsidRDefault="00061898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Տեղեկատվության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Դավա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Կենտրոն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76F90FCB" w14:textId="77777777" w:rsidR="00061898" w:rsidRPr="00DD5E93" w:rsidRDefault="00061898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1168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Բլուր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Սթրիթ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Ուեսթ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Տորոնտո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Օնտարիո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M6H 1N1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Կանադա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4BDFD941" w14:textId="77777777" w:rsidR="00061898" w:rsidRPr="00DD5E93" w:rsidRDefault="00061898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.( 416) 536-8433 -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( 416) 536-0417</w:t>
      </w:r>
    </w:p>
    <w:p w14:paraId="659E6BDA" w14:textId="77777777" w:rsidR="0026643D" w:rsidRPr="00DD5E93" w:rsidRDefault="00061898" w:rsidP="0026643D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60" w:history="1">
        <w:r w:rsidR="007D5D35"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comments@islaminfo.com</w:t>
        </w:r>
      </w:hyperlink>
    </w:p>
    <w:p w14:paraId="099C70DA" w14:textId="77777777" w:rsidR="007D5D35" w:rsidRPr="00DD5E93" w:rsidRDefault="007D5D35" w:rsidP="0026643D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>3.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Միացյալ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Թագավորություն</w:t>
      </w:r>
    </w:p>
    <w:p w14:paraId="51A208D3" w14:textId="77777777" w:rsidR="007D5D35" w:rsidRPr="00DD5E93" w:rsidRDefault="003B640A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Մունթադա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Կենտրոն</w:t>
      </w:r>
    </w:p>
    <w:p w14:paraId="5039783E" w14:textId="77777777" w:rsidR="007D5D35" w:rsidRPr="00DD5E93" w:rsidRDefault="00306AF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7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Բրիջիզ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Փլեյս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Փարսոնս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Գարդեն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SW6 4HW,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Միացյալ</w:t>
      </w:r>
      <w:r w:rsidR="007D5D3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7D5D35" w:rsidRPr="00DD5E93">
        <w:rPr>
          <w:rFonts w:ascii="Tahoma" w:eastAsia="Tahoma" w:hAnsi="Tahoma" w:cs="Tahoma"/>
          <w:sz w:val="24"/>
          <w:szCs w:val="24"/>
          <w:lang w:val="hy-AM"/>
        </w:rPr>
        <w:t>Թագավորություն</w:t>
      </w:r>
    </w:p>
    <w:p w14:paraId="47C6CA73" w14:textId="77777777" w:rsidR="007D5D35" w:rsidRPr="00DD5E93" w:rsidRDefault="007D5D35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44 (0207 ) 736 9060 –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 44 ( 0207 ) 736 4255</w:t>
      </w:r>
    </w:p>
    <w:p w14:paraId="30517525" w14:textId="77777777" w:rsidR="00E73098" w:rsidRPr="00DD5E93" w:rsidRDefault="007D5D35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hyperlink r:id="rId61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mintada@almuntada-alislami.org</w:t>
        </w:r>
      </w:hyperlink>
    </w:p>
    <w:p w14:paraId="4007DE57" w14:textId="77777777" w:rsidR="007D5D35" w:rsidRPr="00DD5E93" w:rsidRDefault="007D5D35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Ջամիյաթ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Իհայաա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Մինհաջ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</w:t>
      </w:r>
    </w:p>
    <w:p w14:paraId="08E9778A" w14:textId="77777777" w:rsidR="007D5D35" w:rsidRPr="00DD5E93" w:rsidRDefault="007D5D35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Po Box. 24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Իսփուիչ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Սուֆֆոլք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46D2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IP3 8ED </w:t>
      </w:r>
      <w:r w:rsidR="00C46D21" w:rsidRPr="00DD5E93">
        <w:rPr>
          <w:rFonts w:ascii="Tahoma" w:eastAsia="Tahoma" w:hAnsi="Tahoma" w:cs="Tahoma"/>
          <w:sz w:val="24"/>
          <w:szCs w:val="24"/>
          <w:lang w:val="hy-AM"/>
        </w:rPr>
        <w:t>Միացյալ</w:t>
      </w:r>
      <w:r w:rsidR="00C46D21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46D21" w:rsidRPr="00DD5E93">
        <w:rPr>
          <w:rFonts w:ascii="Tahoma" w:eastAsia="Tahoma" w:hAnsi="Tahoma" w:cs="Tahoma"/>
          <w:sz w:val="24"/>
          <w:szCs w:val="24"/>
          <w:lang w:val="hy-AM"/>
        </w:rPr>
        <w:t>Թագավորություն</w:t>
      </w:r>
    </w:p>
    <w:p w14:paraId="7F9BAAFE" w14:textId="77777777" w:rsidR="00C46D21" w:rsidRPr="00DD5E93" w:rsidRDefault="00C46D21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44 (01473) 251578 </w:t>
      </w:r>
    </w:p>
    <w:p w14:paraId="11FBC584" w14:textId="77777777" w:rsidR="00C46D21" w:rsidRPr="00DD5E93" w:rsidRDefault="00C46D21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hyperlink r:id="rId62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mail@jimas.org</w:t>
        </w:r>
      </w:hyperlink>
    </w:p>
    <w:p w14:paraId="02D51A85" w14:textId="77777777" w:rsidR="00C46D21" w:rsidRPr="00DD5E93" w:rsidRDefault="00C46D21" w:rsidP="0026643D">
      <w:pPr>
        <w:bidi w:val="0"/>
        <w:spacing w:after="0"/>
        <w:ind w:firstLine="709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4.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Սաուդյան</w:t>
      </w:r>
      <w:r w:rsidRPr="00DD5E93">
        <w:rPr>
          <w:rFonts w:asciiTheme="majorBidi" w:hAnsiTheme="majorBidi" w:cstheme="majorBidi"/>
          <w:b/>
          <w:bCs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b/>
          <w:bCs/>
          <w:sz w:val="24"/>
          <w:szCs w:val="24"/>
          <w:lang w:val="hy-AM"/>
        </w:rPr>
        <w:t>Արաբիա</w:t>
      </w:r>
    </w:p>
    <w:p w14:paraId="44671152" w14:textId="77777777" w:rsidR="00C46D21" w:rsidRPr="00DD5E93" w:rsidRDefault="00C46D21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Ալհարամեյն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Հիմնադրամ</w:t>
      </w:r>
    </w:p>
    <w:p w14:paraId="411048B0" w14:textId="77777777" w:rsidR="00C46D21" w:rsidRPr="00DD5E93" w:rsidRDefault="00C46D21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PO Box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69606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Ռիյադ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11557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28C166E0" w14:textId="77777777" w:rsidR="00C46D21" w:rsidRPr="00DD5E93" w:rsidRDefault="00C46D21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.(966-1) 465-2210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(966-1) 462-3306</w:t>
      </w:r>
    </w:p>
    <w:p w14:paraId="1E94582C" w14:textId="77777777" w:rsidR="00C46D21" w:rsidRPr="00DD5E93" w:rsidRDefault="00C46D21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63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haramain@alharamain.org</w:t>
        </w:r>
      </w:hyperlink>
    </w:p>
    <w:p w14:paraId="3C075DB0" w14:textId="77777777" w:rsidR="00C46D21" w:rsidRPr="00DD5E93" w:rsidRDefault="009559AC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Երիտասարդության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Ժողով</w:t>
      </w:r>
    </w:p>
    <w:p w14:paraId="01A1EA47" w14:textId="77777777" w:rsidR="009559AC" w:rsidRPr="00DD5E93" w:rsidRDefault="009559AC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PO Box. 10845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Ռիյադ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11443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Արաբիա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BA56841" w14:textId="77777777" w:rsidR="00541BD7" w:rsidRPr="00DD5E93" w:rsidRDefault="00541BD7" w:rsidP="00542AC0">
      <w:pPr>
        <w:bidi w:val="0"/>
        <w:spacing w:after="0"/>
        <w:ind w:left="720"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(966-1) 464-1669-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(966-1) 464-1710</w:t>
      </w:r>
    </w:p>
    <w:p w14:paraId="539D63E0" w14:textId="77777777" w:rsidR="00541BD7" w:rsidRPr="00DD5E93" w:rsidRDefault="00541BD7" w:rsidP="00542AC0">
      <w:pPr>
        <w:bidi w:val="0"/>
        <w:spacing w:after="0"/>
        <w:ind w:left="720"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hyperlink r:id="rId64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info@wamy.org</w:t>
        </w:r>
      </w:hyperlink>
    </w:p>
    <w:p w14:paraId="580D5AA5" w14:textId="77777777" w:rsidR="00541BD7" w:rsidRPr="00DD5E93" w:rsidRDefault="003B640A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Մեկնաբանություններ</w:t>
      </w:r>
      <w:r w:rsidR="00306AFE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541BD7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541BD7" w:rsidRPr="00DD5E93">
        <w:rPr>
          <w:rFonts w:ascii="Tahoma" w:eastAsia="Tahoma" w:hAnsi="Tahoma" w:cs="Tahoma"/>
          <w:sz w:val="24"/>
          <w:szCs w:val="24"/>
          <w:lang w:val="hy-AM"/>
        </w:rPr>
        <w:t>առաջարկություններ</w:t>
      </w:r>
      <w:r w:rsidR="00306AFE" w:rsidRPr="00DD5E93">
        <w:rPr>
          <w:rFonts w:ascii="Tahoma" w:eastAsia="Tahoma" w:hAnsi="Tahoma" w:cs="Tahoma"/>
          <w:sz w:val="24"/>
          <w:szCs w:val="24"/>
          <w:lang w:val="hy-AM"/>
        </w:rPr>
        <w:t>ը</w:t>
      </w:r>
    </w:p>
    <w:p w14:paraId="135B56B8" w14:textId="77777777" w:rsidR="00541BD7" w:rsidRPr="00DD5E93" w:rsidRDefault="00541BD7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առաջարկություն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մեկնաբանություն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կապված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ուղղեք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դրանք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հեղինակին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Իբրահիմին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321A7E1A" w14:textId="77777777" w:rsidR="006A0CEC" w:rsidRPr="00DD5E93" w:rsidRDefault="00541BD7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հասցե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65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ib@i-g.org</w:t>
        </w:r>
      </w:hyperlink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.(966-1) 454-1065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Ֆաքս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(966-1) 453-6842 PO Box 21679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Ռիյադ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11485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Արաբիա</w:t>
      </w:r>
    </w:p>
    <w:p w14:paraId="3D647A32" w14:textId="77777777" w:rsidR="00541BD7" w:rsidRPr="00DD5E93" w:rsidRDefault="006A0CEC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Նույնպես</w:t>
      </w:r>
      <w:r w:rsidR="00306AFE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ստանալ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տեղեկություններ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մասին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ցանկություն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ունեք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լրացուցիչ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կրկնօրինակների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կարող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դիմել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հեղինակին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2B0A655" w14:textId="77777777" w:rsidR="0026643D" w:rsidRPr="00DD5E93" w:rsidRDefault="0026643D" w:rsidP="0026643D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</w:p>
    <w:p w14:paraId="5DE9E05F" w14:textId="77777777" w:rsidR="00BC00DD" w:rsidRPr="00DD5E93" w:rsidRDefault="00BC00DD" w:rsidP="0026643D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Ի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սլամի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հետագա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ընթերցումը</w:t>
      </w:r>
    </w:p>
    <w:p w14:paraId="70518004" w14:textId="77777777" w:rsidR="0026643D" w:rsidRPr="00DD5E93" w:rsidRDefault="0026643D" w:rsidP="0026643D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01A8FBB0" w14:textId="77777777" w:rsidR="003C36C9" w:rsidRPr="00DD5E93" w:rsidRDefault="003C36C9" w:rsidP="00542AC0">
      <w:pPr>
        <w:bidi w:val="0"/>
        <w:spacing w:after="0"/>
        <w:ind w:firstLine="709"/>
        <w:outlineLvl w:val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Ճշմարիտ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Կրոնը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Բիլալ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Ֆիլիփս</w:t>
      </w:r>
    </w:p>
    <w:p w14:paraId="4ACC4782" w14:textId="77777777" w:rsidR="003C36C9" w:rsidRPr="00DD5E93" w:rsidRDefault="00306AFE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>'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="003C36C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="003C36C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Ճշմարտությունը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'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հրատարակիչ</w:t>
      </w:r>
      <w:r w:rsidR="003C36C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Ալհարամեյն</w:t>
      </w:r>
      <w:r w:rsidR="003C36C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="003C36C9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3C36C9" w:rsidRPr="00DD5E93">
        <w:rPr>
          <w:rFonts w:ascii="Tahoma" w:eastAsia="Tahoma" w:hAnsi="Tahoma" w:cs="Tahoma"/>
          <w:sz w:val="24"/>
          <w:szCs w:val="24"/>
          <w:lang w:val="hy-AM"/>
        </w:rPr>
        <w:t>Հիմնադրամ</w:t>
      </w:r>
    </w:p>
    <w:p w14:paraId="19E02564" w14:textId="77777777" w:rsidR="003C36C9" w:rsidRPr="00DD5E93" w:rsidRDefault="003C36C9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Ղուրանը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Մորիս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Բութեյլ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խմբագիր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Ֆիլիփս</w:t>
      </w:r>
    </w:p>
    <w:p w14:paraId="47072021" w14:textId="77777777" w:rsidR="003C36C9" w:rsidRPr="00DD5E93" w:rsidRDefault="003C36C9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Ընկալելով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Ալլա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Մաուդուդի</w:t>
      </w:r>
    </w:p>
    <w:p w14:paraId="776871AB" w14:textId="77777777" w:rsidR="003C36C9" w:rsidRPr="00DD5E93" w:rsidRDefault="003C36C9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Կյանքը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բրոշյուր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Մահմեդական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Երիտասարդության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Հիմնադրամ</w:t>
      </w:r>
    </w:p>
    <w:p w14:paraId="7CDDAB99" w14:textId="77777777" w:rsidR="003629C6" w:rsidRPr="00DD5E93" w:rsidRDefault="003629C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Մահմեդականի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Հավատքը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-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Ութայմին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թարգմանիչ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Մանեհ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Ջոհանի</w:t>
      </w:r>
    </w:p>
    <w:p w14:paraId="5F0CFDCC" w14:textId="77777777" w:rsidR="003629C6" w:rsidRPr="00DD5E93" w:rsidRDefault="003629C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Մեկնաբանությունը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անգլերեն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Մոըհամմեդ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Հիլալի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07166A2" w14:textId="77777777" w:rsidR="003629C6" w:rsidRPr="00DD5E93" w:rsidRDefault="003629C6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Գրքերի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կրկնօրինակների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բրոշյուրների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խնդրում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այցելել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hyperlink r:id="rId66" w:history="1">
        <w:r w:rsidRPr="00DD5E93">
          <w:rPr>
            <w:rStyle w:val="Hyperlink"/>
            <w:rFonts w:asciiTheme="majorBidi" w:hAnsiTheme="majorBidi" w:cstheme="majorBidi"/>
            <w:sz w:val="24"/>
            <w:szCs w:val="24"/>
            <w:lang w:val="hy-AM"/>
          </w:rPr>
          <w:t>www.islam0guide.com/books</w:t>
        </w:r>
      </w:hyperlink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դիմեք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վերոհիշյալ</w:t>
      </w:r>
      <w:r w:rsidR="006E766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որևէ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կազմակերպություններից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697B216D" w14:textId="77777777" w:rsidR="0026643D" w:rsidRPr="00DD5E93" w:rsidRDefault="0026643D" w:rsidP="0026643D">
      <w:pPr>
        <w:bidi w:val="0"/>
        <w:spacing w:after="0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33BE44DD" w14:textId="77777777" w:rsidR="0026643D" w:rsidRPr="00DD5E93" w:rsidRDefault="0026643D" w:rsidP="0026643D">
      <w:pPr>
        <w:bidi w:val="0"/>
        <w:spacing w:after="0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2564AC33" w14:textId="77777777" w:rsidR="0026643D" w:rsidRPr="00DD5E93" w:rsidRDefault="0026643D" w:rsidP="0026643D">
      <w:pPr>
        <w:bidi w:val="0"/>
        <w:spacing w:after="0"/>
        <w:outlineLvl w:val="0"/>
        <w:rPr>
          <w:rFonts w:asciiTheme="majorBidi" w:hAnsiTheme="majorBidi" w:cstheme="majorBidi"/>
          <w:sz w:val="24"/>
          <w:szCs w:val="24"/>
          <w:lang w:val="hy-AM"/>
        </w:rPr>
      </w:pPr>
    </w:p>
    <w:p w14:paraId="222EF92B" w14:textId="77777777" w:rsidR="00DD5E93" w:rsidRDefault="00DD5E93">
      <w:pPr>
        <w:bidi w:val="0"/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</w:pPr>
      <w:r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br w:type="page"/>
      </w:r>
    </w:p>
    <w:p w14:paraId="7F19BBE3" w14:textId="77777777" w:rsidR="0026643D" w:rsidRPr="00DD5E93" w:rsidRDefault="003629C6" w:rsidP="0026643D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Ք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աղվածք</w:t>
      </w:r>
    </w:p>
    <w:p w14:paraId="1949E86E" w14:textId="77777777" w:rsidR="0026643D" w:rsidRPr="00DD5E93" w:rsidRDefault="0026643D" w:rsidP="00542AC0">
      <w:pPr>
        <w:bidi w:val="0"/>
        <w:spacing w:after="0"/>
        <w:ind w:firstLine="709"/>
        <w:jc w:val="both"/>
        <w:rPr>
          <w:rFonts w:asciiTheme="majorBidi" w:eastAsia="Tahoma" w:hAnsiTheme="majorBidi" w:cstheme="majorBidi"/>
          <w:sz w:val="24"/>
          <w:szCs w:val="24"/>
          <w:lang w:val="hy-AM"/>
        </w:rPr>
      </w:pPr>
    </w:p>
    <w:p w14:paraId="43668C44" w14:textId="77777777" w:rsidR="007046EB" w:rsidRPr="00DD5E93" w:rsidRDefault="007046EB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Ահրենս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Դոնալդ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1988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Այսօր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 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</w:t>
      </w:r>
      <w:r w:rsidR="00FF66E4"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Պողոս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Արևմտյան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501FF168" w14:textId="77777777" w:rsidR="007046EB" w:rsidRPr="00DD5E93" w:rsidRDefault="007046EB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Անդերսոն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Ռալֆ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այլոք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1978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Արբանյակային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Պատկերների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կիրառությունը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Եղանակային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Վերլուծության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Կանխատեսության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Ժնև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Օդերևութաբանության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Կազմակերպության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Ծառայությունը</w:t>
      </w:r>
    </w:p>
    <w:p w14:paraId="747D016A" w14:textId="77777777" w:rsidR="006C3AA7" w:rsidRPr="00DD5E93" w:rsidRDefault="006C3AA7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Անթես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Ռիչարդ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Քահիր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Ալիսթեյր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Ֆրեզեր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Պանովսկի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1981,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Մթնոլորտը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Կոլոմբիա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Չարլզ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Մերիլ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7AAC2927" w14:textId="77777777" w:rsidR="006C3AA7" w:rsidRPr="00DD5E93" w:rsidRDefault="006C3AA7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Բարքեր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Քեննեթ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1985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</w:t>
      </w:r>
      <w:r w:rsidR="00FF66E4" w:rsidRPr="00DD5E93">
        <w:rPr>
          <w:rFonts w:ascii="Tahoma" w:eastAsia="Tahoma" w:hAnsi="Tahoma" w:cs="Tahoma"/>
          <w:sz w:val="24"/>
          <w:szCs w:val="24"/>
          <w:lang w:val="hy-AM"/>
        </w:rPr>
        <w:t>շ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C5651D" w:rsidRPr="00DD5E93">
        <w:rPr>
          <w:rFonts w:ascii="Tahoma" w:eastAsia="Tahoma" w:hAnsi="Tahoma" w:cs="Tahoma"/>
          <w:sz w:val="24"/>
          <w:szCs w:val="24"/>
          <w:lang w:val="hy-AM"/>
        </w:rPr>
        <w:t>Գրանդ</w:t>
      </w:r>
      <w:r w:rsidR="00C5651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5651D" w:rsidRPr="00DD5E93">
        <w:rPr>
          <w:rFonts w:ascii="Tahoma" w:eastAsia="Tahoma" w:hAnsi="Tahoma" w:cs="Tahoma"/>
          <w:sz w:val="24"/>
          <w:szCs w:val="24"/>
          <w:lang w:val="hy-AM"/>
        </w:rPr>
        <w:t>Ռափիդս</w:t>
      </w:r>
      <w:r w:rsidR="00C5651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C5651D" w:rsidRPr="00DD5E93">
        <w:rPr>
          <w:rFonts w:ascii="Tahoma" w:eastAsia="Tahoma" w:hAnsi="Tahoma" w:cs="Tahoma"/>
          <w:sz w:val="24"/>
          <w:szCs w:val="24"/>
          <w:lang w:val="hy-AM"/>
        </w:rPr>
        <w:t>Միչիգան</w:t>
      </w:r>
      <w:r w:rsidR="00C5651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C5651D" w:rsidRPr="00DD5E93">
        <w:rPr>
          <w:rFonts w:ascii="Tahoma" w:eastAsia="Tahoma" w:hAnsi="Tahoma" w:cs="Tahoma"/>
          <w:sz w:val="24"/>
          <w:szCs w:val="24"/>
          <w:lang w:val="hy-AM"/>
        </w:rPr>
        <w:t>Զոնդերվանի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C5651D" w:rsidRPr="00DD5E93">
        <w:rPr>
          <w:rFonts w:ascii="Tahoma" w:eastAsia="Tahoma" w:hAnsi="Tahoma" w:cs="Tahoma"/>
          <w:sz w:val="24"/>
          <w:szCs w:val="24"/>
          <w:lang w:val="hy-AM"/>
        </w:rPr>
        <w:t>Հրատարակչատուն</w:t>
      </w:r>
    </w:p>
    <w:p w14:paraId="39B3C1DE" w14:textId="77777777" w:rsidR="006E7666" w:rsidRPr="00DD5E93" w:rsidRDefault="00C5651D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Բոդին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Սվանթե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1978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Եղանակը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Կլիման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Դորիսթ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Բլանդֆորդ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Պրեսս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0212F80" w14:textId="77777777" w:rsidR="00C5651D" w:rsidRPr="00DD5E93" w:rsidRDefault="00C5651D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Քայլեուքս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Անդրե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1968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Գրադարան</w:t>
      </w:r>
    </w:p>
    <w:p w14:paraId="542810C6" w14:textId="77777777" w:rsidR="00C5651D" w:rsidRPr="00DD5E93" w:rsidRDefault="00C5651D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Քուփեր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Հեթեր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Նիգել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Հենբեսթ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 1995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Տարածաշրջանի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Ատլաս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Դորլինգ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Քինդերսլեք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20185C84" w14:textId="77777777" w:rsidR="00C5651D" w:rsidRPr="00DD5E93" w:rsidRDefault="00C5651D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Դեյվիս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Ռիչարդ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կրտսեր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1972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Օվկիանոսագիտության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Սկզբունքները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Միլս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Օնտարիո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Ադդիսոն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Ուեսլեյ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61A1EC99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Դուգլաս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Մերիլ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Թեննի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1989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Աստվածաշնչի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հակիրճ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բառարան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Գրանդ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Ռափիդս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Միչիգան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Զոնդերվան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Հրատարակչատուն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BFE8FB6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Էլդեր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Դեննի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Թերնեթթա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1991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Միտչել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Բիզլի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Հրատարակիչներ</w:t>
      </w:r>
    </w:p>
    <w:p w14:paraId="0FDC02B3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Ֆեմիգեթի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Ռոբերտ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1996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Օրացույց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Փաստերի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1996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Մահուահ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Ջերսի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Համաշխարհային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Օրացուցային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Գիրք</w:t>
      </w:r>
    </w:p>
    <w:p w14:paraId="06604EBE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Գրոսս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Գրանթ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1993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Տեսակետը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6-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էնգելվուդ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Քլիֆֆս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Փրենթիս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Հոլլ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7B98DF7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Հիքման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Քլեվլենդ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1979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Կենդանաբանության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Ամբողջական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Սկզբունքները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6-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Լյուիս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Մոսբի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64880662" w14:textId="77777777" w:rsidR="00E42C60" w:rsidRPr="00DD5E93" w:rsidRDefault="00E42C60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Հիլալի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1994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իմաստային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անգլերեն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լեզվով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4-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վերանայված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Ռիյադ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Մաքթաբա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–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;</w:t>
      </w:r>
    </w:p>
    <w:p w14:paraId="5169CCA5" w14:textId="77777777" w:rsidR="00F8273E" w:rsidRPr="00DD5E93" w:rsidRDefault="00F8273E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Աստվածաշունչ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ներառում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Կտակարանները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Վերանայված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Տիպական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Տարբերակ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1971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Ուլիյամ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Քոլինս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Որդիներ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62DCB71F" w14:textId="77777777" w:rsidR="00F8273E" w:rsidRPr="00DD5E93" w:rsidRDefault="00F8273E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Իբն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Մելիք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Սիրահ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Նաբաուիյյահ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Բեյրութ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Մարիֆահ</w:t>
      </w:r>
    </w:p>
    <w:p w14:paraId="486A10A7" w14:textId="77777777" w:rsidR="00F8273E" w:rsidRPr="00DD5E93" w:rsidRDefault="00F8273E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Գործե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Վարչություն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Արաբիայի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Դեսպանատուն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Վաշինգտոն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>, 1989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Ընկալել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Իսլամը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Մահմեդականներին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Վաշինգտոն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Գործերի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Վարչություն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Սաուդյան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Արաբիայի</w:t>
      </w:r>
      <w:r w:rsidR="008D10B5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8D10B5" w:rsidRPr="00DD5E93">
        <w:rPr>
          <w:rFonts w:ascii="Tahoma" w:eastAsia="Tahoma" w:hAnsi="Tahoma" w:cs="Tahoma"/>
          <w:sz w:val="24"/>
          <w:szCs w:val="24"/>
          <w:lang w:val="hy-AM"/>
        </w:rPr>
        <w:t>Դեսպանատուն</w:t>
      </w:r>
    </w:p>
    <w:p w14:paraId="280DC231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Քուենեն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.1960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Ծովային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Ուիլի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Որդիներ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32DF9E61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Լիսոն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Լիսոն</w:t>
      </w:r>
      <w:r w:rsidR="00FF66E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1981: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Հիսթոլոգիա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4-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Ֆիլադելֆիա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Սաունդերս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7CBBB24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Լուդլամ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1980: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Փոթորիկները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Փենսիլվանիայի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Մամուլ</w:t>
      </w:r>
    </w:p>
    <w:p w14:paraId="6DD72DFD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Մաքքի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1993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իիջազ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Քուրան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Քարիիմ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Ուասֆ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Անուաա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Ռիյադ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Սոհոբ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Մաթար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Կոմիտե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730C41E9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Միլլեր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Ալբերտ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Թոմսոն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1975: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Տարրերը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Կոլումբիա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Չարլզ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Մերրիլ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3849835A" w14:textId="77777777" w:rsidR="008D10B5" w:rsidRPr="00DD5E93" w:rsidRDefault="008D10B5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Մարշալ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Ջոնսոն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Փերսուադ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Ջերալդ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Գորինգեր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Մեջիդ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Զինդանի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Մուսթաֆա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1992: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զետեղված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զարգացումը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="00A755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A755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="00A755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="00A755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նշանների</w:t>
      </w:r>
      <w:r w:rsidR="00A755A4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A755A4" w:rsidRPr="00DD5E93">
        <w:rPr>
          <w:rFonts w:ascii="Tahoma" w:eastAsia="Tahoma" w:hAnsi="Tahoma" w:cs="Tahoma"/>
          <w:sz w:val="24"/>
          <w:szCs w:val="24"/>
          <w:lang w:val="hy-AM"/>
        </w:rPr>
        <w:t>կոմիտե</w:t>
      </w:r>
    </w:p>
    <w:p w14:paraId="7740E956" w14:textId="77777777" w:rsidR="00A755A4" w:rsidRPr="00DD5E93" w:rsidRDefault="00A755A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Զինդանի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1987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Էջազ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Նասիյահ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(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Հրաշքները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առջև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)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Հանձնաժողով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</w:p>
    <w:p w14:paraId="104479B0" w14:textId="77777777" w:rsidR="00A755A4" w:rsidRPr="00DD5E93" w:rsidRDefault="00A755A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173D3C"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.1983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Սաղմաբանությունը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լրացումներով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 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Ջեդդահ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Քիբլահ</w:t>
      </w:r>
    </w:p>
    <w:p w14:paraId="2DFD08B7" w14:textId="77777777" w:rsidR="00A755A4" w:rsidRPr="00DD5E93" w:rsidRDefault="00A755A4" w:rsidP="0026643D">
      <w:pPr>
        <w:pStyle w:val="ListParagraph"/>
        <w:numPr>
          <w:ilvl w:val="0"/>
          <w:numId w:val="24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Քեյթ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Փերսուադ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1993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Զարգացող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Գիտականորեն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Սաղմաբանությունը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5-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Ֆիլադելֆիա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Սաունդերս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F441BA9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Էլ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Նագգար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1991: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Լեռների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երկրաբանական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ուսմունքը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Հերնդոն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Իսլամական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Մտքի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Միջազգային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Հաստատություն</w:t>
      </w:r>
    </w:p>
    <w:p w14:paraId="52E611AA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Նյուֆելդ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1994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Վեբսթերի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Աշխարհի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Բառարան</w:t>
      </w:r>
      <w:r w:rsidR="00173D3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քոլեջի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Փրենթինս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5F40767B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Բրիտանիկա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Հանրագիտարան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1981, 15-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Չիկագո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Բրիտանիկա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Հանրագիտարան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470E30B6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Նոբաք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Չարլզ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Սթրոմինգեր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Դիմարեսթ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1991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Մարդկային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Նյարդերի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Համակարգը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173D3C" w:rsidRPr="00DD5E93">
        <w:rPr>
          <w:rFonts w:ascii="Tahoma" w:eastAsia="Tahoma" w:hAnsi="Tahoma" w:cs="Tahoma"/>
          <w:sz w:val="24"/>
          <w:szCs w:val="24"/>
          <w:lang w:val="hy-AM"/>
        </w:rPr>
        <w:t>Ներած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4-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="00173D3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Ֆիլադելֆիա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Ֆեբիգեր</w:t>
      </w:r>
    </w:p>
    <w:p w14:paraId="066FA2C4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Օսթրոգորսկի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Ջորջ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1969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Բյուզանդական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Պետության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Պատմությունը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Թրգմանվել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Գերմաներենից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Ջոան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Հուսի</w:t>
      </w:r>
      <w:r w:rsidR="00173D3C" w:rsidRPr="00DD5E93">
        <w:rPr>
          <w:rFonts w:asciiTheme="majorBidi" w:hAnsiTheme="majorBidi" w:cstheme="majorBidi"/>
          <w:sz w:val="24"/>
          <w:szCs w:val="24"/>
          <w:lang w:val="hy-AM"/>
        </w:rPr>
        <w:t>: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Վերանայված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lastRenderedPageBreak/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Բրունսվիք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Ռութգերի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Մամուլ</w:t>
      </w:r>
    </w:p>
    <w:p w14:paraId="03C3FB38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Փրեսս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Ֆրանկ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Ռայմունդ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Սիվեր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1982: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Երկիրը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 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Ֆրանցիսկո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Ֆրիման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108947CC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Ռոսս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մյուսները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1963: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Արիստոտելի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Աշխատանքները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որոնք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թարգմանվել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անգլերեն</w:t>
      </w:r>
      <w:r w:rsidR="00173D3C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Օդերևութաբանություն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հատոր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Օքսֆորդ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Համալսարանական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Մամուլ</w:t>
      </w:r>
    </w:p>
    <w:p w14:paraId="7D941647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Սքորեր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Ռիչարդ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Ուեքսլեր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1963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Ամպերի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Գունավոր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Ուղեցույց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Ռոբերտ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Մաքսվել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5279256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Սիիդզ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Մայքլ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1981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Հորիզոնները</w:t>
      </w:r>
      <w:r w:rsidR="00173D3C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Տիեզերքի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Ուսումնասիրությունը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Բելմոնթ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Ուոդսուրթի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4A25C07D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Սիիլեյ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Ռոդ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Ռ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;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Թրենթ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Սթեվենս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Ֆիլիփս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Թայթ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1996: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Անատոմիայի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Հիմունքները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Հոգեբանություն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2-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="00FD6ACD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Սուրբ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Լյուիս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Մոսբի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Տարեգիրք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25564DAF" w14:textId="77777777" w:rsidR="00286524" w:rsidRPr="00DD5E93" w:rsidRDefault="00286524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Սիքս</w:t>
      </w:r>
      <w:r w:rsidR="00FD6ACD" w:rsidRPr="00DD5E93">
        <w:rPr>
          <w:rFonts w:asciiTheme="majorBidi" w:hAnsiTheme="majorBidi" w:cstheme="majorBidi"/>
          <w:sz w:val="24"/>
          <w:szCs w:val="24"/>
          <w:lang w:val="hy-AM"/>
        </w:rPr>
        <w:t>,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Փերսի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1963: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Պարսկաստանի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Պատմությունը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3-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Լոնդոն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Մաքմիալն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="006D63D6" w:rsidRPr="00DD5E93">
        <w:rPr>
          <w:rFonts w:ascii="Tahoma" w:eastAsia="Tahoma" w:hAnsi="Tahoma" w:cs="Tahoma"/>
          <w:sz w:val="24"/>
          <w:szCs w:val="24"/>
          <w:lang w:val="hy-AM"/>
        </w:rPr>
        <w:t>Ընկ</w:t>
      </w:r>
      <w:r w:rsidR="006D63D6"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</w:p>
    <w:p w14:paraId="7AEEF6FB" w14:textId="77777777" w:rsidR="006D63D6" w:rsidRPr="00DD5E93" w:rsidRDefault="006D63D6" w:rsidP="0026643D">
      <w:pPr>
        <w:pStyle w:val="ListParagraph"/>
        <w:numPr>
          <w:ilvl w:val="0"/>
          <w:numId w:val="24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Թարբուք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Էդվարդ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Ջ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Ֆրեդերիկ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Լութգենս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: 1982.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Երկրագիտություն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 3-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Կոլոմբիա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Չարլզ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Մերիլ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Հրատարակչատուն</w:t>
      </w:r>
    </w:p>
    <w:p w14:paraId="3C85F52B" w14:textId="77777777" w:rsidR="006D63D6" w:rsidRPr="00DD5E93" w:rsidRDefault="006D63D6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Թուրման</w:t>
      </w:r>
      <w:r w:rsidR="00FD6ACD"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Հարոլդ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Վ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.1988: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Օվկիանոսագիտության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Ներածություն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5-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Կոլումբիա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Մերիլ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Հրատարակչական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Ընկերություն</w:t>
      </w:r>
    </w:p>
    <w:p w14:paraId="7A1B415E" w14:textId="77777777" w:rsidR="006D63D6" w:rsidRPr="00DD5E93" w:rsidRDefault="006D63D6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Վայնբերգ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Սթիվեն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1984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Առաջին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Երեք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Րոպեները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Տիեզերքի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Ծագման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Ժամանակակից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Տեսակետ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 5-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րդ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տպագրություն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Նյու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Յորք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Բանթամ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Գրքեր</w:t>
      </w:r>
    </w:p>
    <w:p w14:paraId="02A7AFAF" w14:textId="77777777" w:rsidR="004F28C2" w:rsidRPr="00DD5E93" w:rsidRDefault="004F28C2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Զարքաշի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Բադր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1990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Բուրհան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Ֆիի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Օլում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Քուրան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, 1-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հրատարակություն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Բեյրութ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Ել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Մարիֆահ</w:t>
      </w:r>
    </w:p>
    <w:p w14:paraId="760B7BDA" w14:textId="77777777" w:rsidR="004F28C2" w:rsidRPr="00DD5E93" w:rsidRDefault="004F28C2" w:rsidP="0026643D">
      <w:pPr>
        <w:pStyle w:val="ListParagraph"/>
        <w:numPr>
          <w:ilvl w:val="0"/>
          <w:numId w:val="24"/>
        </w:numPr>
        <w:bidi w:val="0"/>
        <w:spacing w:after="0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Զինդանի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="00FD6ACD" w:rsidRPr="00DD5E93">
        <w:rPr>
          <w:rFonts w:asciiTheme="majorBidi" w:hAnsiTheme="majorBidi" w:cstheme="majorBidi"/>
          <w:sz w:val="24"/>
          <w:szCs w:val="24"/>
          <w:lang w:val="hy-AM"/>
        </w:rPr>
        <w:t>'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ճշմարտությունը</w:t>
      </w:r>
      <w:r w:rsidR="00FD6ACD" w:rsidRPr="00DD5E93">
        <w:rPr>
          <w:rFonts w:asciiTheme="majorBidi" w:hAnsiTheme="majorBidi" w:cstheme="majorBidi"/>
          <w:sz w:val="24"/>
          <w:szCs w:val="24"/>
          <w:lang w:val="hy-AM"/>
        </w:rPr>
        <w:t>'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տեսանյութ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: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Մեքքա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Ղուրանի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սուննայի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Գիտական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Նշանները</w:t>
      </w:r>
      <w:r w:rsidR="003B640A"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319B4BA4" w14:textId="77777777" w:rsidR="0026643D" w:rsidRPr="00DD5E93" w:rsidRDefault="0026643D" w:rsidP="00542AC0">
      <w:pPr>
        <w:bidi w:val="0"/>
        <w:spacing w:after="0"/>
        <w:ind w:firstLine="709"/>
        <w:jc w:val="center"/>
        <w:outlineLvl w:val="0"/>
        <w:rPr>
          <w:rFonts w:asciiTheme="majorBidi" w:eastAsia="Tahoma" w:hAnsiTheme="majorBidi" w:cstheme="majorBidi"/>
          <w:b/>
          <w:bCs/>
          <w:sz w:val="24"/>
          <w:szCs w:val="24"/>
          <w:lang w:val="hy-AM"/>
        </w:rPr>
      </w:pPr>
    </w:p>
    <w:p w14:paraId="2DB19D48" w14:textId="77777777" w:rsidR="00DD5E93" w:rsidRDefault="00DD5E93">
      <w:pPr>
        <w:bidi w:val="0"/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</w:pPr>
      <w:r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br w:type="page"/>
      </w:r>
    </w:p>
    <w:p w14:paraId="11EBB0AB" w14:textId="77777777" w:rsidR="004F28C2" w:rsidRPr="00DD5E93" w:rsidRDefault="004F28C2" w:rsidP="0026643D">
      <w:pPr>
        <w:bidi w:val="0"/>
        <w:spacing w:after="0"/>
        <w:jc w:val="center"/>
        <w:outlineLvl w:val="0"/>
        <w:rPr>
          <w:rFonts w:asciiTheme="majorBidi" w:eastAsia="Tahoma" w:hAnsiTheme="majorBidi" w:cstheme="majorBidi"/>
          <w:b/>
          <w:bCs/>
          <w:color w:val="C00000"/>
          <w:sz w:val="44"/>
          <w:szCs w:val="44"/>
          <w:lang w:val="hy-AM"/>
        </w:rPr>
      </w:pPr>
      <w:r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lastRenderedPageBreak/>
        <w:t>Պ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ատումների</w:t>
      </w:r>
      <w:r w:rsidR="0026643D" w:rsidRPr="00DD5E93">
        <w:rPr>
          <w:rFonts w:asciiTheme="majorBidi" w:hAnsiTheme="majorBidi" w:cstheme="majorBidi"/>
          <w:b/>
          <w:bCs/>
          <w:color w:val="C00000"/>
          <w:sz w:val="44"/>
          <w:szCs w:val="44"/>
          <w:lang w:val="hy-AM"/>
        </w:rPr>
        <w:t xml:space="preserve"> </w:t>
      </w:r>
      <w:r w:rsidR="0026643D" w:rsidRPr="00DD5E93">
        <w:rPr>
          <w:rFonts w:ascii="Tahoma" w:eastAsia="Tahoma" w:hAnsi="Tahoma" w:cs="Tahoma"/>
          <w:b/>
          <w:bCs/>
          <w:color w:val="C00000"/>
          <w:sz w:val="44"/>
          <w:szCs w:val="44"/>
          <w:lang w:val="hy-AM"/>
        </w:rPr>
        <w:t>համարակալումը</w:t>
      </w:r>
    </w:p>
    <w:p w14:paraId="19E55DF9" w14:textId="77777777" w:rsidR="0026643D" w:rsidRPr="00DD5E93" w:rsidRDefault="0026643D" w:rsidP="0026643D">
      <w:pPr>
        <w:bidi w:val="0"/>
        <w:spacing w:after="0"/>
        <w:ind w:firstLine="709"/>
        <w:jc w:val="center"/>
        <w:outlineLvl w:val="0"/>
        <w:rPr>
          <w:rFonts w:asciiTheme="majorBidi" w:hAnsiTheme="majorBidi" w:cstheme="majorBidi"/>
          <w:b/>
          <w:bCs/>
          <w:sz w:val="24"/>
          <w:szCs w:val="24"/>
          <w:lang w:val="hy-AM"/>
        </w:rPr>
      </w:pPr>
    </w:p>
    <w:p w14:paraId="0F52E8BC" w14:textId="77777777" w:rsidR="004F28C2" w:rsidRPr="00DD5E93" w:rsidRDefault="004F28C2" w:rsidP="00542AC0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գրքի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միջի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պատումների</w:t>
      </w:r>
      <w:r w:rsidRPr="00DD5E93">
        <w:rPr>
          <w:rStyle w:val="FootnoteReference"/>
          <w:rFonts w:asciiTheme="majorBidi" w:hAnsiTheme="majorBidi" w:cstheme="majorBidi"/>
          <w:sz w:val="24"/>
          <w:szCs w:val="24"/>
          <w:lang w:val="hy-AM"/>
        </w:rPr>
        <w:footnoteReference w:id="120"/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համարակալումը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հիմնված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է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հետևյալ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կերպ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7AB72E83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Սահիհ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Մուսլիմ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60805CF6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Սահիհ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Բուխարի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Ֆաթհ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377B2F7F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Թիրմիզի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Շաքերի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0BD9E4B8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Մուսնադ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Թհյա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Թարաթ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Արաբիի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,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Բեյրութ</w:t>
      </w:r>
    </w:p>
    <w:p w14:paraId="4128288E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Մովաթթա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Մալիք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Մովաթթա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Մելիքի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3CA8B4E4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Աբու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Դաուդ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Մուհյի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Դին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Համիդի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2F30587C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Իբն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Մաջահ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Մուհամմեդ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Աբդուլ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Բաքի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</w:p>
    <w:p w14:paraId="6CBF55BA" w14:textId="77777777" w:rsidR="004F28C2" w:rsidRPr="00DD5E93" w:rsidRDefault="004F28C2" w:rsidP="0026643D">
      <w:pPr>
        <w:pStyle w:val="ListParagraph"/>
        <w:numPr>
          <w:ilvl w:val="0"/>
          <w:numId w:val="25"/>
        </w:numPr>
        <w:bidi w:val="0"/>
        <w:spacing w:after="0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Դարիմի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.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Ըստ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Խալեդ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Սաբա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-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Ալամի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և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Ֆաուաազ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Ահմեդ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Զամարլիի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  <w:r w:rsidRPr="00DD5E93">
        <w:rPr>
          <w:rFonts w:ascii="Tahoma" w:eastAsia="Tahoma" w:hAnsi="Tahoma" w:cs="Tahoma"/>
          <w:sz w:val="24"/>
          <w:szCs w:val="24"/>
          <w:lang w:val="hy-AM"/>
        </w:rPr>
        <w:t>հաշվարկի</w:t>
      </w:r>
      <w:r w:rsidRPr="00DD5E93">
        <w:rPr>
          <w:rFonts w:asciiTheme="majorBidi" w:hAnsiTheme="majorBidi" w:cstheme="majorBidi"/>
          <w:sz w:val="24"/>
          <w:szCs w:val="24"/>
          <w:lang w:val="hy-AM"/>
        </w:rPr>
        <w:t>.</w:t>
      </w:r>
    </w:p>
    <w:p w14:paraId="0348A1C2" w14:textId="77777777" w:rsidR="00EA5888" w:rsidRPr="00DD5E93" w:rsidRDefault="00EA5888" w:rsidP="00542AC0">
      <w:pPr>
        <w:bidi w:val="0"/>
        <w:spacing w:after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</w:p>
    <w:p w14:paraId="14723338" w14:textId="77777777" w:rsidR="00EA5888" w:rsidRPr="00DD5E93" w:rsidRDefault="003B640A" w:rsidP="00D2364F">
      <w:pPr>
        <w:bidi w:val="0"/>
        <w:spacing w:after="0"/>
        <w:ind w:firstLine="709"/>
        <w:jc w:val="both"/>
        <w:rPr>
          <w:rFonts w:asciiTheme="majorBidi" w:hAnsiTheme="majorBidi" w:cstheme="majorBidi"/>
          <w:sz w:val="24"/>
          <w:szCs w:val="24"/>
          <w:lang w:val="hy-AM"/>
        </w:rPr>
      </w:pPr>
      <w:r w:rsidRPr="00DD5E93">
        <w:rPr>
          <w:rFonts w:asciiTheme="majorBidi" w:hAnsiTheme="majorBidi" w:cstheme="majorBidi"/>
          <w:sz w:val="24"/>
          <w:szCs w:val="24"/>
          <w:lang w:val="hy-AM"/>
        </w:rPr>
        <w:t xml:space="preserve"> </w:t>
      </w:r>
    </w:p>
    <w:p w14:paraId="7C23B778" w14:textId="77777777" w:rsidR="00041DED" w:rsidRPr="00DD5E93" w:rsidRDefault="00041DED" w:rsidP="00BA69DF">
      <w:pPr>
        <w:bidi w:val="0"/>
        <w:ind w:firstLine="709"/>
        <w:rPr>
          <w:rFonts w:asciiTheme="majorBidi" w:hAnsiTheme="majorBidi" w:cstheme="majorBidi"/>
          <w:sz w:val="24"/>
          <w:szCs w:val="24"/>
          <w:lang w:val="hy-AM"/>
        </w:rPr>
      </w:pPr>
    </w:p>
    <w:sectPr w:rsidR="00041DED" w:rsidRPr="00DD5E93" w:rsidSect="00A1591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339A16" w14:textId="77777777" w:rsidR="00374315" w:rsidRDefault="00374315" w:rsidP="00AE2027">
      <w:pPr>
        <w:spacing w:after="0" w:line="240" w:lineRule="auto"/>
      </w:pPr>
      <w:r>
        <w:separator/>
      </w:r>
    </w:p>
  </w:endnote>
  <w:endnote w:type="continuationSeparator" w:id="0">
    <w:p w14:paraId="757C7D8D" w14:textId="77777777" w:rsidR="00374315" w:rsidRDefault="00374315" w:rsidP="00AE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anziPen TC">
    <w:panose1 w:val="03000300000000000000"/>
    <w:charset w:val="88"/>
    <w:family w:val="auto"/>
    <w:pitch w:val="variable"/>
    <w:sig w:usb0="A00002FF" w:usb1="7ACF7CFB" w:usb2="00000016" w:usb3="00000000" w:csb0="00140001" w:csb1="00000000"/>
  </w:font>
  <w:font w:name="MS UI 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8B1124" w14:textId="77777777" w:rsidR="00374315" w:rsidRDefault="00374315" w:rsidP="00AE2027">
      <w:pPr>
        <w:spacing w:after="0" w:line="240" w:lineRule="auto"/>
      </w:pPr>
      <w:r>
        <w:separator/>
      </w:r>
    </w:p>
  </w:footnote>
  <w:footnote w:type="continuationSeparator" w:id="0">
    <w:p w14:paraId="3FB3DFB6" w14:textId="77777777" w:rsidR="00374315" w:rsidRDefault="00374315" w:rsidP="00AE2027">
      <w:pPr>
        <w:spacing w:after="0" w:line="240" w:lineRule="auto"/>
      </w:pPr>
      <w:r>
        <w:continuationSeparator/>
      </w:r>
    </w:p>
  </w:footnote>
  <w:footnote w:id="1">
    <w:p w14:paraId="5679D2B0" w14:textId="77777777" w:rsidR="00DD5E93" w:rsidRPr="00DD5E93" w:rsidRDefault="00DD5E93" w:rsidP="004921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Արաբերեն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խոսքերը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վերծանվում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որպես</w:t>
      </w:r>
      <w:r w:rsidRPr="00DD5E93">
        <w:rPr>
          <w:rFonts w:asciiTheme="majorBidi" w:hAnsiTheme="majorBidi" w:cstheme="majorBidi"/>
          <w:lang w:val="hy-AM"/>
        </w:rPr>
        <w:t>. «</w:t>
      </w:r>
      <w:r w:rsidRPr="00DD5E93">
        <w:rPr>
          <w:rFonts w:ascii="Tahoma" w:eastAsia="Tahoma" w:hAnsi="Tahoma" w:cs="Tahoma"/>
          <w:lang w:val="hy-AM"/>
        </w:rPr>
        <w:t>Թող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բարձրյալ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պաշտպանի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նրան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անկատարելությունից</w:t>
      </w:r>
      <w:r w:rsidRPr="00DD5E93">
        <w:rPr>
          <w:rFonts w:asciiTheme="majorBidi" w:hAnsiTheme="majorBidi" w:cstheme="majorBidi"/>
          <w:lang w:val="hy-AM"/>
        </w:rPr>
        <w:t>»;</w:t>
      </w:r>
    </w:p>
  </w:footnote>
  <w:footnote w:id="2">
    <w:p w14:paraId="1A94984F" w14:textId="77777777" w:rsidR="00DD5E93" w:rsidRPr="00DD5E93" w:rsidRDefault="00DD5E93" w:rsidP="00A0140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Խնդրում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հաշվի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առեք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իմաստային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թարգմանություն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Ղուրանը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ինքնին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արաբերեն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լեզվով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3">
    <w:p w14:paraId="51A3D787" w14:textId="77777777" w:rsidR="00DD5E93" w:rsidRPr="00DD5E93" w:rsidRDefault="00DD5E93" w:rsidP="00A0140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>«</w:t>
      </w:r>
      <w:r w:rsidRPr="00DD5E93">
        <w:rPr>
          <w:rFonts w:ascii="Tahoma" w:eastAsia="Tahoma" w:hAnsi="Tahoma" w:cs="Tahoma"/>
          <w:lang w:val="hy-AM"/>
        </w:rPr>
        <w:t>Զարգացող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Մարդը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Փերսաուդ</w:t>
      </w:r>
      <w:r w:rsidRPr="00DD5E93">
        <w:rPr>
          <w:rFonts w:asciiTheme="majorBidi" w:hAnsiTheme="majorBidi" w:cstheme="majorBidi"/>
          <w:lang w:val="hy-AM"/>
        </w:rPr>
        <w:t xml:space="preserve"> 5-</w:t>
      </w:r>
      <w:r w:rsidRPr="00DD5E93">
        <w:rPr>
          <w:rFonts w:ascii="Tahoma" w:eastAsia="Tahoma" w:hAnsi="Tahoma" w:cs="Tahoma"/>
          <w:lang w:val="hy-AM"/>
        </w:rPr>
        <w:t>րդ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.8</w:t>
      </w:r>
    </w:p>
  </w:footnote>
  <w:footnote w:id="4">
    <w:p w14:paraId="1590452A" w14:textId="77777777" w:rsidR="00DD5E93" w:rsidRPr="00DD5E93" w:rsidRDefault="00DD5E93" w:rsidP="00680CD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>«</w:t>
      </w:r>
      <w:r w:rsidRPr="00DD5E93">
        <w:rPr>
          <w:rFonts w:ascii="Tahoma" w:eastAsia="Tahoma" w:hAnsi="Tahoma" w:cs="Tahoma"/>
          <w:lang w:val="hy-AM"/>
        </w:rPr>
        <w:t>Մարդկային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Զարգացումը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ինչպես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նկարագրել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Սուննան</w:t>
      </w:r>
      <w:r w:rsidRPr="00DD5E93">
        <w:rPr>
          <w:rFonts w:asciiTheme="majorBidi" w:hAnsiTheme="majorBidi" w:cstheme="majorBidi"/>
          <w:lang w:val="hy-AM"/>
        </w:rPr>
        <w:t xml:space="preserve">»,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.36</w:t>
      </w:r>
    </w:p>
  </w:footnote>
  <w:footnote w:id="5">
    <w:p w14:paraId="5ABA1E0B" w14:textId="77777777" w:rsidR="00DD5E93" w:rsidRPr="00DD5E93" w:rsidRDefault="00DD5E93" w:rsidP="00680CD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Մարդկային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Զարգացումը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ինչպես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նկարագրել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Սուննան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.37-38</w:t>
      </w:r>
    </w:p>
  </w:footnote>
  <w:footnote w:id="6">
    <w:p w14:paraId="311F7845" w14:textId="77777777" w:rsidR="00DD5E93" w:rsidRPr="00DD5E93" w:rsidRDefault="00DD5E93" w:rsidP="00680CD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Զարգացող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Փերսուադ</w:t>
      </w:r>
      <w:r w:rsidRPr="00DD5E93">
        <w:rPr>
          <w:rFonts w:asciiTheme="majorBidi" w:hAnsiTheme="majorBidi" w:cstheme="majorBidi"/>
          <w:lang w:val="hy-AM"/>
        </w:rPr>
        <w:t>, 5-</w:t>
      </w:r>
      <w:r w:rsidRPr="00DD5E93">
        <w:rPr>
          <w:rFonts w:ascii="Tahoma" w:eastAsia="Tahoma" w:hAnsi="Tahoma" w:cs="Tahoma"/>
          <w:lang w:val="hy-AM"/>
        </w:rPr>
        <w:t>րդ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.65</w:t>
      </w:r>
      <w:r w:rsidRPr="00DD5E93">
        <w:rPr>
          <w:rFonts w:asciiTheme="majorBidi" w:hAnsiTheme="majorBidi" w:cstheme="majorBidi"/>
          <w:rtl/>
        </w:rPr>
        <w:t xml:space="preserve"> </w:t>
      </w:r>
    </w:p>
  </w:footnote>
  <w:footnote w:id="7">
    <w:p w14:paraId="1F55B49A" w14:textId="77777777" w:rsidR="00DD5E93" w:rsidRPr="00DD5E93" w:rsidRDefault="00DD5E93" w:rsidP="00CF0953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Զարգացող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Փերսուադ</w:t>
      </w:r>
      <w:r w:rsidRPr="00DD5E93">
        <w:rPr>
          <w:rFonts w:asciiTheme="majorBidi" w:hAnsiTheme="majorBidi" w:cstheme="majorBidi"/>
          <w:lang w:val="hy-AM"/>
        </w:rPr>
        <w:t>, 5-</w:t>
      </w:r>
      <w:r w:rsidRPr="00DD5E93">
        <w:rPr>
          <w:rFonts w:ascii="Tahoma" w:eastAsia="Tahoma" w:hAnsi="Tahoma" w:cs="Tahoma"/>
          <w:lang w:val="hy-AM"/>
        </w:rPr>
        <w:t>րդ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.8</w:t>
      </w:r>
    </w:p>
  </w:footnote>
  <w:footnote w:id="8">
    <w:p w14:paraId="35FE4100" w14:textId="77777777" w:rsidR="00DD5E93" w:rsidRPr="00DD5E93" w:rsidRDefault="00DD5E93" w:rsidP="00696B20">
      <w:pPr>
        <w:pStyle w:val="FootnoteText"/>
        <w:bidi w:val="0"/>
        <w:jc w:val="both"/>
        <w:rPr>
          <w:rFonts w:asciiTheme="majorBidi" w:hAnsiTheme="majorBidi" w:cstheme="majorBidi"/>
          <w:rtl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Զարգացող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Փերսուադ</w:t>
      </w:r>
      <w:r w:rsidRPr="00DD5E93">
        <w:rPr>
          <w:rFonts w:asciiTheme="majorBidi" w:hAnsiTheme="majorBidi" w:cstheme="majorBidi"/>
          <w:lang w:val="hy-AM"/>
        </w:rPr>
        <w:t>, 5-</w:t>
      </w:r>
      <w:r w:rsidRPr="00DD5E93">
        <w:rPr>
          <w:rFonts w:ascii="Tahoma" w:eastAsia="Tahoma" w:hAnsi="Tahoma" w:cs="Tahoma"/>
          <w:lang w:val="hy-AM"/>
        </w:rPr>
        <w:t>րդ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.9</w:t>
      </w:r>
    </w:p>
  </w:footnote>
  <w:footnote w:id="9">
    <w:p w14:paraId="76107AA8" w14:textId="77777777" w:rsidR="00DD5E93" w:rsidRPr="00DD5E93" w:rsidRDefault="00DD5E93" w:rsidP="00454EE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Մեկնաբանության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աղբյուրը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«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Ճշմարտությունը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տեսահոլովակը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Այցելեք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hyperlink r:id="rId1" w:history="1">
        <w:r w:rsidRPr="00DD5E93">
          <w:rPr>
            <w:rStyle w:val="Hyperlink"/>
            <w:rFonts w:asciiTheme="majorBidi" w:hAnsiTheme="majorBidi" w:cstheme="majorBidi"/>
            <w:lang w:val="hy-AM"/>
          </w:rPr>
          <w:t>www.islam-gude.com/</w:t>
        </w:r>
      </w:hyperlink>
      <w:r w:rsidRPr="00DD5E93">
        <w:rPr>
          <w:rFonts w:asciiTheme="majorBidi" w:hAnsiTheme="majorBidi" w:cstheme="majorBidi"/>
          <w:lang w:val="hy-AM"/>
        </w:rPr>
        <w:t xml:space="preserve"> truth </w:t>
      </w:r>
      <w:r w:rsidRPr="00DD5E93">
        <w:rPr>
          <w:rFonts w:ascii="Tahoma" w:eastAsia="Tahoma" w:hAnsi="Tahoma" w:cs="Tahoma"/>
          <w:lang w:val="hy-AM"/>
        </w:rPr>
        <w:t>Պրոֆեսոր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մեկնաբանությունները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առցանց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կրկնօրինակելու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դիտելու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0">
    <w:p w14:paraId="713E812E" w14:textId="77777777" w:rsidR="00DD5E93" w:rsidRPr="00DD5E93" w:rsidRDefault="00DD5E93" w:rsidP="00324600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>«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Ճշմարտությունը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հոլովակը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1">
    <w:p w14:paraId="05EEAF2F" w14:textId="77777777" w:rsidR="00DD5E93" w:rsidRPr="00DD5E93" w:rsidRDefault="00DD5E93" w:rsidP="00181259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>«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Ճշմարտությունը</w:t>
      </w:r>
      <w:r w:rsidRPr="00DD5E93">
        <w:rPr>
          <w:rFonts w:asciiTheme="majorBidi" w:hAnsiTheme="majorBidi" w:cstheme="majorBidi"/>
          <w:lang w:val="hy-AM"/>
        </w:rPr>
        <w:t xml:space="preserve">»: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ծանոթագրությունը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</w:t>
      </w:r>
      <w:r w:rsidRPr="00DD5E93">
        <w:rPr>
          <w:rFonts w:asciiTheme="majorBidi" w:hAnsiTheme="majorBidi" w:cstheme="majorBidi"/>
          <w:lang w:val="hy-AM"/>
        </w:rPr>
        <w:t xml:space="preserve">.2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.10</w:t>
      </w:r>
    </w:p>
  </w:footnote>
  <w:footnote w:id="12">
    <w:p w14:paraId="30C36016" w14:textId="77777777" w:rsidR="00DD5E93" w:rsidRPr="00DD5E93" w:rsidRDefault="00DD5E93" w:rsidP="00454EE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Երկիրը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Փրեսս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Սիվեր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.453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Գիտությունը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Թարբուք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Լութգեն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.157</w:t>
      </w:r>
    </w:p>
  </w:footnote>
  <w:footnote w:id="13">
    <w:p w14:paraId="524A06CE" w14:textId="77777777" w:rsidR="00DD5E93" w:rsidRPr="00DD5E93" w:rsidRDefault="00DD5E93" w:rsidP="007228DA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Լեռների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երկրաբանական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գաղափարը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Էլ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Նագգար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.5</w:t>
      </w:r>
      <w:r w:rsidRPr="00DD5E93">
        <w:rPr>
          <w:rFonts w:asciiTheme="majorBidi" w:hAnsiTheme="majorBidi" w:cstheme="majorBidi"/>
          <w:rtl/>
        </w:rPr>
        <w:t xml:space="preserve"> </w:t>
      </w:r>
    </w:p>
  </w:footnote>
  <w:footnote w:id="14">
    <w:p w14:paraId="7CF3EC5E" w14:textId="77777777" w:rsidR="00DD5E93" w:rsidRPr="00DD5E93" w:rsidRDefault="00DD5E93" w:rsidP="007228DA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Երկիր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Փրես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Սիվեր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.435;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Լեռների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Երկրաբանական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գաղափարը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.5</w:t>
      </w:r>
    </w:p>
  </w:footnote>
  <w:footnote w:id="15">
    <w:p w14:paraId="34BFC2B1" w14:textId="77777777" w:rsidR="00DD5E93" w:rsidRPr="00DD5E93" w:rsidRDefault="00DD5E93" w:rsidP="007228DA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Լեռների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երկրաբանական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գաղափարը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.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.44-45</w:t>
      </w:r>
    </w:p>
  </w:footnote>
  <w:footnote w:id="16">
    <w:p w14:paraId="3B9CD38C" w14:textId="77777777" w:rsidR="00DD5E93" w:rsidRPr="00DD5E93" w:rsidRDefault="00DD5E93" w:rsidP="007228DA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Լեռների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երկրաբանական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գաղափարը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.5</w:t>
      </w:r>
    </w:p>
  </w:footnote>
  <w:footnote w:id="17">
    <w:p w14:paraId="0A6C7422" w14:textId="77777777" w:rsidR="00DD5E93" w:rsidRPr="00DD5E93" w:rsidRDefault="00DD5E93" w:rsidP="007228DA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Առաջին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Րոպեները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Տիեզերքի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Ծագման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Ժամանակակից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Տեսակետը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Վայնբերգ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.94-105</w:t>
      </w:r>
    </w:p>
  </w:footnote>
  <w:footnote w:id="18">
    <w:p w14:paraId="7DB000C2" w14:textId="77777777" w:rsidR="00DD5E93" w:rsidRPr="00DD5E93" w:rsidRDefault="00DD5E93" w:rsidP="00AB4B0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մեկնաբանության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աղբյուրը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'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Ճշմարտությունը</w:t>
      </w:r>
      <w:r w:rsidRPr="00DD5E93">
        <w:rPr>
          <w:rFonts w:asciiTheme="majorBidi" w:hAnsiTheme="majorBidi" w:cstheme="majorBidi"/>
          <w:lang w:val="hy-AM"/>
        </w:rPr>
        <w:t xml:space="preserve">' </w:t>
      </w:r>
      <w:r w:rsidRPr="00DD5E93">
        <w:rPr>
          <w:rFonts w:ascii="Tahoma" w:eastAsia="Tahoma" w:hAnsi="Tahoma" w:cs="Tahoma"/>
          <w:lang w:val="hy-AM"/>
        </w:rPr>
        <w:t>հոլովակը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Այցելեք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hyperlink r:id="rId2" w:history="1">
        <w:r w:rsidRPr="00DD5E93">
          <w:rPr>
            <w:rStyle w:val="Hyperlink"/>
            <w:rFonts w:asciiTheme="majorBidi" w:hAnsiTheme="majorBidi" w:cstheme="majorBidi"/>
            <w:lang w:val="hy-AM"/>
          </w:rPr>
          <w:t>www.islam-guide.com/</w:t>
        </w:r>
      </w:hyperlink>
      <w:r w:rsidRPr="00DD5E93">
        <w:rPr>
          <w:rFonts w:asciiTheme="majorBidi" w:hAnsiTheme="majorBidi" w:cstheme="majorBidi"/>
          <w:lang w:val="hy-AM"/>
        </w:rPr>
        <w:t xml:space="preserve"> truth, </w:t>
      </w:r>
      <w:r w:rsidRPr="00DD5E93">
        <w:rPr>
          <w:rFonts w:ascii="Tahoma" w:eastAsia="Tahoma" w:hAnsi="Tahoma" w:cs="Tahoma"/>
          <w:lang w:val="hy-AM"/>
        </w:rPr>
        <w:t>որպեսզի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կրկնօրինակեք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տվյալ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հոլովակը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դիտեք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Պրոֆեսոր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Ալֆրեդ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Քրոների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դասախոսությունները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մեկնաբանությունները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առցանց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9">
    <w:p w14:paraId="641A0C75" w14:textId="77777777" w:rsidR="00DD5E93" w:rsidRPr="00DD5E93" w:rsidRDefault="00DD5E93" w:rsidP="00AB4B0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>'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Ճշմարտությունը</w:t>
      </w:r>
      <w:r w:rsidRPr="00DD5E93">
        <w:rPr>
          <w:rFonts w:asciiTheme="majorBidi" w:hAnsiTheme="majorBidi" w:cstheme="majorBidi"/>
          <w:lang w:val="hy-AM"/>
        </w:rPr>
        <w:t xml:space="preserve">' </w:t>
      </w:r>
      <w:r w:rsidRPr="00DD5E93">
        <w:rPr>
          <w:rFonts w:ascii="Tahoma" w:eastAsia="Tahoma" w:hAnsi="Tahoma" w:cs="Tahoma"/>
          <w:lang w:val="hy-AM"/>
        </w:rPr>
        <w:t>Ձայնագրություն</w:t>
      </w:r>
      <w:r w:rsidRPr="00DD5E93">
        <w:rPr>
          <w:rFonts w:asciiTheme="majorBidi" w:hAnsiTheme="majorBidi" w:cstheme="majorBidi"/>
          <w:lang w:val="hy-AM"/>
        </w:rPr>
        <w:t>;</w:t>
      </w:r>
    </w:p>
  </w:footnote>
  <w:footnote w:id="20">
    <w:p w14:paraId="565CD99E" w14:textId="77777777" w:rsidR="00DD5E93" w:rsidRPr="00DD5E93" w:rsidRDefault="00DD5E93" w:rsidP="00FE5434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Անատոմիայի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Անհրաժեշտությունները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Հոգեբանությունը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Սիլեյ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.211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Մարդկային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Նյարդային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Համակարգը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Նոբեք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.410-411 </w:t>
      </w:r>
    </w:p>
  </w:footnote>
  <w:footnote w:id="21">
    <w:p w14:paraId="43155891" w14:textId="77777777" w:rsidR="00DD5E93" w:rsidRPr="00DD5E93" w:rsidRDefault="00DD5E93" w:rsidP="00DD05AF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Անատոմիայի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Անհրաժետությունները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Հոգեբանություն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Սիլեյ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.211</w:t>
      </w:r>
    </w:p>
  </w:footnote>
  <w:footnote w:id="22">
    <w:p w14:paraId="24F3882C" w14:textId="77777777" w:rsidR="00DD5E93" w:rsidRPr="00DD5E93" w:rsidRDefault="00DD5E93" w:rsidP="005365A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Իջազ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Ալմի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ֆի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Նասեյահ</w:t>
      </w:r>
      <w:r w:rsidRPr="00DD5E93">
        <w:rPr>
          <w:rFonts w:asciiTheme="majorBidi" w:hAnsiTheme="majorBidi" w:cstheme="majorBidi"/>
          <w:lang w:val="hy-AM"/>
        </w:rPr>
        <w:t xml:space="preserve"> (</w:t>
      </w:r>
      <w:r w:rsidRPr="00DD5E93">
        <w:rPr>
          <w:rFonts w:ascii="Tahoma" w:eastAsia="Tahoma" w:hAnsi="Tahoma" w:cs="Tahoma"/>
          <w:lang w:val="hy-AM"/>
        </w:rPr>
        <w:t>Գլխի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առաջին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գիտական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հրաշքները</w:t>
      </w:r>
      <w:r w:rsidRPr="00DD5E93">
        <w:rPr>
          <w:rFonts w:asciiTheme="majorBidi" w:hAnsiTheme="majorBidi" w:cstheme="majorBidi"/>
          <w:lang w:val="hy-AM"/>
        </w:rPr>
        <w:t xml:space="preserve">) </w:t>
      </w:r>
      <w:r w:rsidRPr="00DD5E93">
        <w:rPr>
          <w:rFonts w:ascii="Tahoma" w:eastAsia="Tahoma" w:hAnsi="Tahoma" w:cs="Tahoma"/>
          <w:lang w:val="hy-AM"/>
        </w:rPr>
        <w:t>Մուր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.41</w:t>
      </w:r>
    </w:p>
  </w:footnote>
  <w:footnote w:id="23">
    <w:p w14:paraId="2DBBBD21" w14:textId="77777777" w:rsidR="00DD5E93" w:rsidRPr="00DD5E93" w:rsidRDefault="00DD5E93" w:rsidP="001441EB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Սկզբունքները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Դեյվիս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.92-93</w:t>
      </w:r>
    </w:p>
  </w:footnote>
  <w:footnote w:id="24">
    <w:p w14:paraId="165356DC" w14:textId="77777777" w:rsidR="00DD5E93" w:rsidRPr="00DD5E93" w:rsidRDefault="00DD5E93" w:rsidP="007B1808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Սկզբունքները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Դեյվիս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.93</w:t>
      </w:r>
    </w:p>
  </w:footnote>
  <w:footnote w:id="25">
    <w:p w14:paraId="1637EE6C" w14:textId="77777777" w:rsidR="00DD5E93" w:rsidRPr="00DD5E93" w:rsidRDefault="00DD5E93" w:rsidP="00B926EF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Գրոսս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.242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Ներածական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Թրուման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.300-301</w:t>
      </w:r>
    </w:p>
  </w:footnote>
  <w:footnote w:id="26">
    <w:p w14:paraId="7AC2570F" w14:textId="77777777" w:rsidR="00DD5E93" w:rsidRPr="00DD5E93" w:rsidRDefault="00DD5E93" w:rsidP="00B926EF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Գրոսս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.244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Ներածական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Թրուման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.300-301</w:t>
      </w:r>
    </w:p>
  </w:footnote>
  <w:footnote w:id="27">
    <w:p w14:paraId="0C92D2A3" w14:textId="77777777" w:rsidR="00DD5E93" w:rsidRPr="00DD5E93" w:rsidRDefault="00DD5E93" w:rsidP="00BC3AAE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Օվկիանոսներ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Էլդեր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Փերնեթթա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.27</w:t>
      </w:r>
    </w:p>
  </w:footnote>
  <w:footnote w:id="28">
    <w:p w14:paraId="77A7782D" w14:textId="77777777" w:rsidR="00DD5E93" w:rsidRPr="00DD5E93" w:rsidRDefault="00DD5E93" w:rsidP="008A5109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Գրոսս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.205</w:t>
      </w:r>
    </w:p>
  </w:footnote>
  <w:footnote w:id="29">
    <w:p w14:paraId="6EBA42B1" w14:textId="77777777" w:rsidR="00DD5E93" w:rsidRPr="00DD5E93" w:rsidRDefault="00DD5E93" w:rsidP="002B5889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Օվկիանոսագիտություն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Գրոսս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.205</w:t>
      </w:r>
    </w:p>
  </w:footnote>
  <w:footnote w:id="30">
    <w:p w14:paraId="7A9D7350" w14:textId="77777777" w:rsidR="00DD5E93" w:rsidRPr="00DD5E93" w:rsidRDefault="00DD5E93" w:rsidP="0080418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Մթնոլորտ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Անթիս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.268-269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Օդերևութաբանության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Տարրերը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Միլլեր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Թոմսոն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.141</w:t>
      </w:r>
    </w:p>
  </w:footnote>
  <w:footnote w:id="31">
    <w:p w14:paraId="055DBD60" w14:textId="77777777" w:rsidR="00DD5E93" w:rsidRPr="00DD5E93" w:rsidRDefault="00DD5E93" w:rsidP="0080418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Մղումը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կենտրոնական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ավելի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ուժեղ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որովհետև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նրանք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պաշտպանված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սառեցնող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հետևանքներով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ամպերի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արտաքին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բաժինների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շնորհիվ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32">
    <w:p w14:paraId="7836C258" w14:textId="77777777" w:rsidR="00DD5E93" w:rsidRPr="00DD5E93" w:rsidRDefault="00DD5E93" w:rsidP="0080418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Մթնոլորտը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Անթես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.269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Օդերևութաբանության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Տարրերը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Միլլեր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Թոմսոն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.141-142</w:t>
      </w:r>
    </w:p>
  </w:footnote>
  <w:footnote w:id="33">
    <w:p w14:paraId="67CAAC31" w14:textId="77777777" w:rsidR="00DD5E93" w:rsidRPr="00DD5E93" w:rsidRDefault="00DD5E93" w:rsidP="0080418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Իջազ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Ղուրան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Քարիմ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Ֆիի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Ուասֆ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Անուաա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Ռիյահ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Սոհոբ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Մաթար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Մաքքի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.55</w:t>
      </w:r>
    </w:p>
  </w:footnote>
  <w:footnote w:id="34">
    <w:p w14:paraId="653CC850" w14:textId="77777777" w:rsidR="00DD5E93" w:rsidRPr="00DD5E93" w:rsidRDefault="00DD5E93" w:rsidP="0080418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Օդերևութաբանության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Տարրերը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Միլլեր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Թոմփսոն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.141</w:t>
      </w:r>
    </w:p>
  </w:footnote>
  <w:footnote w:id="35">
    <w:p w14:paraId="67DD9035" w14:textId="77777777" w:rsidR="00DD5E93" w:rsidRPr="00DD5E93" w:rsidRDefault="00DD5E93" w:rsidP="007D44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Օդերևութաբանությունն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Այսօր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Ահրենս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.437</w:t>
      </w:r>
    </w:p>
  </w:footnote>
  <w:footnote w:id="36">
    <w:p w14:paraId="39F237B7" w14:textId="77777777" w:rsidR="00DD5E93" w:rsidRPr="00DD5E93" w:rsidRDefault="00DD5E93" w:rsidP="007D44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Արիստոտելի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Աշխատանքները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որոնք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թարգմանվել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անգլերեն</w:t>
      </w:r>
      <w:r w:rsidRPr="00DD5E93">
        <w:rPr>
          <w:rFonts w:asciiTheme="majorBidi" w:hAnsiTheme="majorBidi" w:cstheme="majorBidi"/>
          <w:lang w:val="hy-AM"/>
        </w:rPr>
        <w:t xml:space="preserve">. </w:t>
      </w:r>
      <w:r w:rsidRPr="00DD5E93">
        <w:rPr>
          <w:rFonts w:ascii="Tahoma" w:eastAsia="Tahoma" w:hAnsi="Tahoma" w:cs="Tahoma"/>
          <w:lang w:val="hy-AM"/>
        </w:rPr>
        <w:t>Օդերևութաբանություն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3 </w:t>
      </w:r>
      <w:r w:rsidRPr="00DD5E93">
        <w:rPr>
          <w:rFonts w:ascii="Tahoma" w:eastAsia="Tahoma" w:hAnsi="Tahoma" w:cs="Tahoma"/>
          <w:lang w:val="hy-AM"/>
        </w:rPr>
        <w:t>Ռոսս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.369 a-369b</w:t>
      </w:r>
    </w:p>
  </w:footnote>
  <w:footnote w:id="37">
    <w:p w14:paraId="1C5047FE" w14:textId="77777777" w:rsidR="00DD5E93" w:rsidRPr="00DD5E93" w:rsidRDefault="00DD5E93" w:rsidP="007D44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2643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3208: </w:t>
      </w:r>
      <w:r w:rsidRPr="00DD5E93">
        <w:rPr>
          <w:rFonts w:ascii="Tahoma" w:eastAsia="Tahoma" w:hAnsi="Tahoma" w:cs="Tahoma"/>
          <w:lang w:val="hy-AM"/>
        </w:rPr>
        <w:t>Նշում</w:t>
      </w:r>
      <w:r w:rsidRPr="00DD5E93">
        <w:rPr>
          <w:rFonts w:asciiTheme="majorBidi" w:hAnsiTheme="majorBidi" w:cstheme="majorBidi"/>
          <w:lang w:val="hy-AM"/>
        </w:rPr>
        <w:t xml:space="preserve">. </w:t>
      </w:r>
      <w:r w:rsidRPr="00DD5E93">
        <w:rPr>
          <w:rFonts w:ascii="Tahoma" w:eastAsia="Tahoma" w:hAnsi="Tahoma" w:cs="Tahoma"/>
          <w:lang w:val="hy-AM"/>
        </w:rPr>
        <w:t>Ինչ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չակերտների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առանձնահատկությունը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ներկայացնում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Մարգարե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Ա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Ո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խոսքերը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Թվերը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կիրառում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նշելու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պատման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Պատում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նշանակում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Մարգարե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Ա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Ո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խոսքերը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նրա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վստահելի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ուղեկցորդներից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38">
    <w:p w14:paraId="4EE68CF3" w14:textId="77777777" w:rsidR="00DD5E93" w:rsidRPr="00DD5E93" w:rsidRDefault="00DD5E93" w:rsidP="00A81775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2645</w:t>
      </w:r>
    </w:p>
  </w:footnote>
  <w:footnote w:id="39">
    <w:p w14:paraId="7DBA3086" w14:textId="77777777" w:rsidR="00DD5E93" w:rsidRPr="00DD5E93" w:rsidRDefault="00DD5E93" w:rsidP="00A53D1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Մարգարե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անուսում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էր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Նա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չէր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կարող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գրել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կարդալ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սակայն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թելադրեց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ուղեկցորդներին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պատվիրեց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նրանցից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քանիսին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գրառել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այն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40">
    <w:p w14:paraId="6AE4743F" w14:textId="77777777" w:rsidR="00DD5E93" w:rsidRPr="00DD5E93" w:rsidRDefault="00DD5E93" w:rsidP="00A53D1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Բորհան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Ֆիի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Օլում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Քուրան</w:t>
      </w:r>
      <w:r w:rsidRPr="00DD5E93">
        <w:rPr>
          <w:rFonts w:asciiTheme="majorBidi" w:hAnsiTheme="majorBidi" w:cstheme="majorBidi"/>
          <w:lang w:val="hy-AM"/>
        </w:rPr>
        <w:t xml:space="preserve"> ,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Զարքաշի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2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.224</w:t>
      </w:r>
    </w:p>
  </w:footnote>
  <w:footnote w:id="41">
    <w:p w14:paraId="594C808F" w14:textId="77777777" w:rsidR="00DD5E93" w:rsidRPr="00DD5E93" w:rsidRDefault="00DD5E93" w:rsidP="00A53D1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Բորհան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Ֆիի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Օլում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Քուրան</w:t>
      </w:r>
      <w:r w:rsidRPr="00DD5E93">
        <w:rPr>
          <w:rFonts w:asciiTheme="majorBidi" w:hAnsiTheme="majorBidi" w:cstheme="majorBidi"/>
          <w:lang w:val="hy-AM"/>
        </w:rPr>
        <w:t xml:space="preserve"> ,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Զարքաշի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2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226</w:t>
      </w:r>
    </w:p>
  </w:footnote>
  <w:footnote w:id="42">
    <w:p w14:paraId="66ECC889" w14:textId="77777777" w:rsidR="00DD5E93" w:rsidRPr="00DD5E93" w:rsidRDefault="00DD5E93" w:rsidP="00A53D1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Աստվածաշնչի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մեջբերված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օրինակը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վերցրել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Միջազգային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Ուսումնասիրությունների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Միջազգային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43">
    <w:p w14:paraId="24D620C3" w14:textId="77777777" w:rsidR="00DD5E93" w:rsidRPr="00DD5E93" w:rsidRDefault="00DD5E93" w:rsidP="00A53D1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սահմանային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նշումները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Միջազգային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Ուսումնական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Միջազգային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տարբերակ</w:t>
      </w:r>
      <w:r w:rsidRPr="00DD5E93">
        <w:rPr>
          <w:rFonts w:asciiTheme="majorBidi" w:hAnsiTheme="majorBidi" w:cstheme="majorBidi"/>
          <w:lang w:val="hy-AM"/>
        </w:rPr>
        <w:t xml:space="preserve"> 1:21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.1594</w:t>
      </w:r>
      <w:r w:rsidRPr="00DD5E93">
        <w:rPr>
          <w:rFonts w:asciiTheme="majorBidi" w:hAnsiTheme="majorBidi" w:cstheme="majorBidi"/>
          <w:rtl/>
        </w:rPr>
        <w:t xml:space="preserve"> </w:t>
      </w:r>
    </w:p>
  </w:footnote>
  <w:footnote w:id="44">
    <w:p w14:paraId="45B3AF62" w14:textId="77777777" w:rsidR="00DD5E93" w:rsidRPr="00DD5E93" w:rsidRDefault="00DD5E93" w:rsidP="00BF5A38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Fonts w:asciiTheme="majorBidi" w:hAnsiTheme="majorBidi" w:cstheme="majorBidi"/>
          <w:lang w:val="hy-AM"/>
        </w:rPr>
        <w:t>j</w:t>
      </w: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Բյուզանդական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Պետության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Պատմությունը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Օստրոգորսկի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.95</w:t>
      </w:r>
    </w:p>
  </w:footnote>
  <w:footnote w:id="45">
    <w:p w14:paraId="195C1493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Բյուզանդական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Պետության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Պատմությունը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Օստրոգորսկիէջ</w:t>
      </w:r>
      <w:r w:rsidRPr="00DD5E93">
        <w:rPr>
          <w:rFonts w:asciiTheme="majorBidi" w:hAnsiTheme="majorBidi" w:cstheme="majorBidi"/>
          <w:lang w:val="hy-AM"/>
        </w:rPr>
        <w:t>.100-101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Պարսկաստանի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Պատմություն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Սայքս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1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.483-484: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Բրիտանիկա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Հանրագիտարան</w:t>
      </w:r>
      <w:r w:rsidRPr="00DD5E93">
        <w:rPr>
          <w:rFonts w:asciiTheme="majorBidi" w:hAnsiTheme="majorBidi" w:cstheme="majorBidi"/>
          <w:lang w:val="hy-AM"/>
        </w:rPr>
        <w:t>,</w:t>
      </w:r>
      <w:r w:rsidRPr="00DD5E93">
        <w:rPr>
          <w:rFonts w:ascii="Tahoma" w:eastAsia="Tahoma" w:hAnsi="Tahoma" w:cs="Tahoma"/>
          <w:lang w:val="hy-AM"/>
        </w:rPr>
        <w:t>Միքրոփեդիա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4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.1036</w:t>
      </w:r>
      <w:r w:rsidRPr="00DD5E93">
        <w:rPr>
          <w:rFonts w:asciiTheme="majorBidi" w:hAnsiTheme="majorBidi" w:cstheme="majorBidi"/>
          <w:rtl/>
        </w:rPr>
        <w:t xml:space="preserve"> </w:t>
      </w:r>
    </w:p>
  </w:footnote>
  <w:footnote w:id="46">
    <w:p w14:paraId="7C8E1A4C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3637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2802</w:t>
      </w:r>
    </w:p>
  </w:footnote>
  <w:footnote w:id="47">
    <w:p w14:paraId="7293E013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3576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1856</w:t>
      </w:r>
    </w:p>
  </w:footnote>
  <w:footnote w:id="48">
    <w:p w14:paraId="2E082C85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2972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2567</w:t>
      </w:r>
    </w:p>
  </w:footnote>
  <w:footnote w:id="49">
    <w:p w14:paraId="0AA0A849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5413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2364</w:t>
      </w:r>
    </w:p>
  </w:footnote>
  <w:footnote w:id="50">
    <w:p w14:paraId="5064B450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2082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6456</w:t>
      </w:r>
    </w:p>
  </w:footnote>
  <w:footnote w:id="51">
    <w:p w14:paraId="426638F4" w14:textId="77777777" w:rsidR="00DD5E93" w:rsidRPr="00DD5E93" w:rsidRDefault="00DD5E93" w:rsidP="003225C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2739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17990</w:t>
      </w:r>
    </w:p>
  </w:footnote>
  <w:footnote w:id="52">
    <w:p w14:paraId="66A3C4F3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25662</w:t>
      </w:r>
    </w:p>
  </w:footnote>
  <w:footnote w:id="53">
    <w:p w14:paraId="33C79617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676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25517</w:t>
      </w:r>
    </w:p>
  </w:footnote>
  <w:footnote w:id="54">
    <w:p w14:paraId="0AD5B4D8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Մուվաթթա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Մալեք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531</w:t>
      </w:r>
    </w:p>
  </w:footnote>
  <w:footnote w:id="55">
    <w:p w14:paraId="438776B2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3034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1803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18017</w:t>
      </w:r>
    </w:p>
  </w:footnote>
  <w:footnote w:id="56">
    <w:p w14:paraId="3EE1554B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12117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2754</w:t>
      </w:r>
    </w:p>
  </w:footnote>
  <w:footnote w:id="57">
    <w:p w14:paraId="6591F4C9" w14:textId="77777777" w:rsidR="00DD5E93" w:rsidRPr="00DD5E93" w:rsidRDefault="00DD5E93" w:rsidP="00E46A00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Սիրահ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Նաբաուիյահ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Հիշամ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1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.293-294</w:t>
      </w:r>
    </w:p>
  </w:footnote>
  <w:footnote w:id="58">
    <w:p w14:paraId="2B68BB5B" w14:textId="77777777" w:rsidR="00DD5E93" w:rsidRPr="00DD5E93" w:rsidRDefault="00DD5E93" w:rsidP="00C54D3D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Սիրահ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Նաբաուիյյահ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Հիշամ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1.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 265-266</w:t>
      </w:r>
    </w:p>
  </w:footnote>
  <w:footnote w:id="59">
    <w:p w14:paraId="6BE860F5" w14:textId="77777777" w:rsidR="00DD5E93" w:rsidRPr="00DD5E93" w:rsidRDefault="00DD5E93" w:rsidP="003A3443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Սիրահ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Նաբաուիյյահ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Հիշամ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հատոր</w:t>
      </w:r>
      <w:r w:rsidRPr="00DD5E93">
        <w:rPr>
          <w:rFonts w:asciiTheme="majorBidi" w:hAnsiTheme="majorBidi" w:cstheme="majorBidi"/>
          <w:lang w:val="hy-AM"/>
        </w:rPr>
        <w:t xml:space="preserve"> 1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.28-299</w:t>
      </w:r>
    </w:p>
  </w:footnote>
  <w:footnote w:id="60">
    <w:p w14:paraId="4CDC7B1C" w14:textId="77777777" w:rsidR="00DD5E93" w:rsidRPr="00DD5E93" w:rsidRDefault="00DD5E93" w:rsidP="002D6DD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Դարեմիյան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Աբու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Դաուդ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4510</w:t>
      </w:r>
    </w:p>
  </w:footnote>
  <w:footnote w:id="61">
    <w:p w14:paraId="416BAE6C" w14:textId="77777777" w:rsidR="00DD5E93" w:rsidRPr="00DD5E93" w:rsidRDefault="00DD5E93" w:rsidP="006A7F6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</w:t>
      </w:r>
      <w:r w:rsidRPr="00DD5E93">
        <w:rPr>
          <w:rFonts w:asciiTheme="majorBidi" w:hAnsiTheme="majorBidi" w:cstheme="majorBidi"/>
          <w:lang w:val="hy-AM"/>
        </w:rPr>
        <w:t xml:space="preserve">. </w:t>
      </w:r>
      <w:r w:rsidRPr="00DD5E93">
        <w:rPr>
          <w:rFonts w:ascii="Tahoma" w:eastAsia="Tahoma" w:hAnsi="Tahoma" w:cs="Tahoma"/>
          <w:lang w:val="hy-AM"/>
        </w:rPr>
        <w:t>Սթեմմարը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Թայմսի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Կրոնական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հեղինակը</w:t>
      </w:r>
      <w:r w:rsidRPr="00DD5E93">
        <w:rPr>
          <w:rFonts w:asciiTheme="majorBidi" w:hAnsiTheme="majorBidi" w:cstheme="majorBidi"/>
          <w:lang w:val="hy-AM"/>
        </w:rPr>
        <w:t>, «</w:t>
      </w:r>
      <w:r w:rsidRPr="00DD5E93">
        <w:rPr>
          <w:rFonts w:ascii="Tahoma" w:eastAsia="Tahoma" w:hAnsi="Tahoma" w:cs="Tahoma"/>
          <w:lang w:val="hy-AM"/>
        </w:rPr>
        <w:t>Առաջին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Տիկինը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մահմեդականների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կիսում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մտքերը</w:t>
      </w:r>
      <w:r w:rsidRPr="00DD5E93">
        <w:rPr>
          <w:rFonts w:asciiTheme="majorBidi" w:hAnsiTheme="majorBidi" w:cstheme="majorBidi"/>
          <w:lang w:val="hy-AM"/>
        </w:rPr>
        <w:t xml:space="preserve">»: </w:t>
      </w:r>
      <w:r w:rsidRPr="00DD5E93">
        <w:rPr>
          <w:rFonts w:ascii="Tahoma" w:eastAsia="Tahoma" w:hAnsi="Tahoma" w:cs="Tahoma"/>
          <w:lang w:val="hy-AM"/>
        </w:rPr>
        <w:t>Լոս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Անջելես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Թայմս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Հոմ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Մետրո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Մաս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Մայիս</w:t>
      </w:r>
      <w:r w:rsidRPr="00DD5E93">
        <w:rPr>
          <w:rFonts w:asciiTheme="majorBidi" w:hAnsiTheme="majorBidi" w:cstheme="majorBidi"/>
          <w:lang w:val="hy-AM"/>
        </w:rPr>
        <w:t xml:space="preserve"> 31 1996,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.3</w:t>
      </w:r>
    </w:p>
  </w:footnote>
  <w:footnote w:id="62">
    <w:p w14:paraId="5B0F497D" w14:textId="77777777" w:rsidR="00DD5E93" w:rsidRPr="00DD5E93" w:rsidRDefault="00DD5E93" w:rsidP="006A7F64">
      <w:pPr>
        <w:pStyle w:val="FootnoteText"/>
        <w:bidi w:val="0"/>
        <w:jc w:val="both"/>
        <w:rPr>
          <w:rFonts w:asciiTheme="majorBidi" w:hAnsiTheme="majorBidi" w:cstheme="majorBidi"/>
          <w:rtl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Թիմոթի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Քեննի</w:t>
      </w:r>
      <w:r w:rsidRPr="00DD5E93">
        <w:rPr>
          <w:rFonts w:asciiTheme="majorBidi" w:hAnsiTheme="majorBidi" w:cstheme="majorBidi"/>
          <w:lang w:val="hy-AM"/>
        </w:rPr>
        <w:t>. «</w:t>
      </w:r>
      <w:r w:rsidRPr="00DD5E93">
        <w:rPr>
          <w:rFonts w:ascii="Tahoma" w:eastAsia="Tahoma" w:hAnsi="Tahoma" w:cs="Tahoma"/>
          <w:lang w:val="hy-AM"/>
        </w:rPr>
        <w:t>Աշխարհի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որևէ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վայրում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ԱՄՆ</w:t>
      </w:r>
      <w:r w:rsidRPr="00DD5E93">
        <w:rPr>
          <w:rFonts w:asciiTheme="majorBidi" w:hAnsiTheme="majorBidi" w:cstheme="majorBidi"/>
          <w:lang w:val="hy-AM"/>
        </w:rPr>
        <w:t xml:space="preserve"> , </w:t>
      </w:r>
      <w:r w:rsidRPr="00DD5E93">
        <w:rPr>
          <w:rFonts w:ascii="Tahoma" w:eastAsia="Tahoma" w:hAnsi="Tahoma" w:cs="Tahoma"/>
          <w:lang w:val="hy-AM"/>
        </w:rPr>
        <w:t>Այսօր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Վերջնական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Նորությունների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Փետրվար</w:t>
      </w:r>
      <w:r w:rsidRPr="00DD5E93">
        <w:rPr>
          <w:rFonts w:asciiTheme="majorBidi" w:hAnsiTheme="majorBidi" w:cstheme="majorBidi"/>
          <w:lang w:val="hy-AM"/>
        </w:rPr>
        <w:t xml:space="preserve"> 17, 1989,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</w:t>
      </w:r>
    </w:p>
  </w:footnote>
  <w:footnote w:id="63">
    <w:p w14:paraId="74831B98" w14:textId="77777777" w:rsidR="00DD5E93" w:rsidRPr="00DD5E93" w:rsidRDefault="00DD5E93" w:rsidP="006A7F6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Ջերալդին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Բաում</w:t>
      </w:r>
      <w:r w:rsidRPr="00DD5E93">
        <w:rPr>
          <w:rFonts w:asciiTheme="majorBidi" w:hAnsiTheme="majorBidi" w:cstheme="majorBidi"/>
          <w:lang w:val="hy-AM"/>
        </w:rPr>
        <w:t>, «</w:t>
      </w:r>
      <w:r w:rsidRPr="00DD5E93">
        <w:rPr>
          <w:rFonts w:ascii="Tahoma" w:eastAsia="Tahoma" w:hAnsi="Tahoma" w:cs="Tahoma"/>
          <w:lang w:val="hy-AM"/>
        </w:rPr>
        <w:t>Հանուն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Ալլահի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Սիրո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Նյուզդեյ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Նասսաու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Սուֆֆոլք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Մաս</w:t>
      </w:r>
      <w:r w:rsidRPr="00DD5E93">
        <w:rPr>
          <w:rFonts w:asciiTheme="majorBidi" w:hAnsiTheme="majorBidi" w:cstheme="majorBidi"/>
          <w:lang w:val="hy-AM"/>
        </w:rPr>
        <w:t xml:space="preserve"> 2 </w:t>
      </w:r>
      <w:r w:rsidRPr="00DD5E93">
        <w:rPr>
          <w:rFonts w:ascii="Tahoma" w:eastAsia="Tahoma" w:hAnsi="Tahoma" w:cs="Tahoma"/>
          <w:lang w:val="hy-AM"/>
        </w:rPr>
        <w:t>Մարտ</w:t>
      </w:r>
      <w:r w:rsidRPr="00DD5E93">
        <w:rPr>
          <w:rFonts w:asciiTheme="majorBidi" w:hAnsiTheme="majorBidi" w:cstheme="majorBidi"/>
          <w:lang w:val="hy-AM"/>
        </w:rPr>
        <w:t xml:space="preserve"> 7.1989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</w:t>
      </w:r>
    </w:p>
  </w:footnote>
  <w:footnote w:id="64">
    <w:p w14:paraId="64C69898" w14:textId="77777777" w:rsidR="00DD5E93" w:rsidRPr="00DD5E93" w:rsidRDefault="00DD5E93" w:rsidP="006A7F64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</w:t>
      </w:r>
      <w:r w:rsidRPr="00DD5E93">
        <w:rPr>
          <w:rFonts w:asciiTheme="majorBidi" w:hAnsiTheme="majorBidi" w:cstheme="majorBidi"/>
          <w:lang w:val="hy-AM"/>
        </w:rPr>
        <w:t xml:space="preserve">. </w:t>
      </w:r>
      <w:r w:rsidRPr="00DD5E93">
        <w:rPr>
          <w:rFonts w:ascii="Tahoma" w:eastAsia="Tahoma" w:hAnsi="Tahoma" w:cs="Tahoma"/>
          <w:lang w:val="hy-AM"/>
        </w:rPr>
        <w:t>Գոլդման</w:t>
      </w:r>
      <w:r w:rsidRPr="00DD5E93">
        <w:rPr>
          <w:rFonts w:asciiTheme="majorBidi" w:hAnsiTheme="majorBidi" w:cstheme="majorBidi"/>
          <w:lang w:val="hy-AM"/>
        </w:rPr>
        <w:t xml:space="preserve"> «</w:t>
      </w:r>
      <w:r w:rsidRPr="00DD5E93">
        <w:rPr>
          <w:rFonts w:ascii="Tahoma" w:eastAsia="Tahoma" w:hAnsi="Tahoma" w:cs="Tahoma"/>
          <w:lang w:val="hy-AM"/>
        </w:rPr>
        <w:t>Մինչդեռ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Սևամորթ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Ամերիկացիները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արագ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կերպով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ընդունում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Իսլամը</w:t>
      </w:r>
      <w:r w:rsidRPr="00DD5E93">
        <w:rPr>
          <w:rFonts w:asciiTheme="majorBidi" w:hAnsiTheme="majorBidi" w:cstheme="majorBidi"/>
          <w:lang w:val="hy-AM"/>
        </w:rPr>
        <w:t xml:space="preserve">»; </w:t>
      </w:r>
      <w:r w:rsidRPr="00DD5E93">
        <w:rPr>
          <w:rFonts w:ascii="Tahoma" w:eastAsia="Tahoma" w:hAnsi="Tahoma" w:cs="Tahoma"/>
          <w:lang w:val="hy-AM"/>
        </w:rPr>
        <w:t>Նյու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Յորք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թայմս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Լեյթ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Սիթի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Ֆինալ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Հրատարակություն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փետրվար</w:t>
      </w:r>
      <w:r w:rsidRPr="00DD5E93">
        <w:rPr>
          <w:rFonts w:asciiTheme="majorBidi" w:hAnsiTheme="majorBidi" w:cstheme="majorBidi"/>
          <w:lang w:val="hy-AM"/>
        </w:rPr>
        <w:t xml:space="preserve"> 21 1989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.1</w:t>
      </w:r>
    </w:p>
  </w:footnote>
  <w:footnote w:id="65">
    <w:p w14:paraId="31D8DB28" w14:textId="77777777" w:rsidR="00DD5E93" w:rsidRPr="00DD5E93" w:rsidRDefault="00DD5E93" w:rsidP="009950F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184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6571</w:t>
      </w:r>
    </w:p>
  </w:footnote>
  <w:footnote w:id="66">
    <w:p w14:paraId="675C627F" w14:textId="77777777" w:rsidR="00DD5E93" w:rsidRPr="00DD5E93" w:rsidRDefault="00DD5E93" w:rsidP="009950F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188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10832</w:t>
      </w:r>
    </w:p>
  </w:footnote>
  <w:footnote w:id="67">
    <w:p w14:paraId="5E3BA197" w14:textId="77777777" w:rsidR="00DD5E93" w:rsidRPr="00DD5E93" w:rsidRDefault="00DD5E93" w:rsidP="009950F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6568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13368</w:t>
      </w:r>
    </w:p>
  </w:footnote>
  <w:footnote w:id="68">
    <w:p w14:paraId="30B2F692" w14:textId="77777777" w:rsidR="00DD5E93" w:rsidRPr="00DD5E93" w:rsidRDefault="00DD5E93" w:rsidP="009950F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2825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8609</w:t>
      </w:r>
    </w:p>
  </w:footnote>
  <w:footnote w:id="69">
    <w:p w14:paraId="5CAA1B46" w14:textId="77777777" w:rsidR="00DD5E93" w:rsidRPr="00DD5E93" w:rsidRDefault="00DD5E93" w:rsidP="009950F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2807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12699</w:t>
      </w:r>
    </w:p>
  </w:footnote>
  <w:footnote w:id="70">
    <w:p w14:paraId="04E53D47" w14:textId="77777777" w:rsidR="00DD5E93" w:rsidRPr="00DD5E93" w:rsidRDefault="00DD5E93" w:rsidP="008C1E9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2807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12699</w:t>
      </w:r>
    </w:p>
  </w:footnote>
  <w:footnote w:id="71">
    <w:p w14:paraId="696C6F08" w14:textId="77777777" w:rsidR="00DD5E93" w:rsidRPr="00DD5E93" w:rsidRDefault="00DD5E93" w:rsidP="00E10E66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Այսինքն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հավատք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ընծայում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Ղուրանին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գործում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ըստ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այդմ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72">
    <w:p w14:paraId="7FEC867B" w14:textId="77777777" w:rsidR="00DD5E93" w:rsidRPr="00DD5E93" w:rsidRDefault="00DD5E93" w:rsidP="00E10E66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Քեթ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Սթիվենսի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Յուսուֆ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Իսլամի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ներկայիս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հասցեն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հետևյալն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2 Digswell Street, London N7 8JX, United Kingdom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դուք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կարող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նրան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ուղղել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ձեր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հարցերը</w:t>
      </w:r>
      <w:r w:rsidRPr="00DD5E93">
        <w:rPr>
          <w:rFonts w:asciiTheme="majorBidi" w:hAnsiTheme="majorBidi" w:cstheme="majorBidi"/>
          <w:lang w:val="hy-AM"/>
        </w:rPr>
        <w:t xml:space="preserve">: </w:t>
      </w:r>
    </w:p>
  </w:footnote>
  <w:footnote w:id="73">
    <w:p w14:paraId="2FF01133" w14:textId="77777777" w:rsidR="00DD5E93" w:rsidRPr="00DD5E93" w:rsidRDefault="00DD5E93" w:rsidP="00E10E66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գրքի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հեղինակն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Շահիդը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Գրքի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կրկնօրինակի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այցելեք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hyperlink r:id="rId3" w:history="1">
        <w:r w:rsidRPr="00DD5E93">
          <w:rPr>
            <w:rStyle w:val="Hyperlink"/>
            <w:rFonts w:asciiTheme="majorBidi" w:hAnsiTheme="majorBidi" w:cstheme="majorBidi"/>
            <w:lang w:val="hy-AM"/>
          </w:rPr>
          <w:t>www.islam-guide.com/stories</w:t>
        </w:r>
      </w:hyperlink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կայքը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կապ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հաստատեք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վերոհիշյալ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կազմակերպությունների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</w:t>
      </w:r>
      <w:r w:rsidRPr="00DD5E93">
        <w:rPr>
          <w:rFonts w:asciiTheme="majorBidi" w:hAnsiTheme="majorBidi" w:cstheme="majorBidi"/>
          <w:lang w:val="hy-AM"/>
        </w:rPr>
        <w:t>:</w:t>
      </w:r>
      <w:r w:rsidRPr="00DD5E93">
        <w:rPr>
          <w:rFonts w:asciiTheme="majorBidi" w:hAnsiTheme="majorBidi" w:cstheme="majorBidi"/>
          <w:rtl/>
        </w:rPr>
        <w:t xml:space="preserve"> </w:t>
      </w:r>
    </w:p>
  </w:footnote>
  <w:footnote w:id="74">
    <w:p w14:paraId="27D09663" w14:textId="77777777" w:rsidR="00DD5E93" w:rsidRPr="00DD5E93" w:rsidRDefault="00DD5E93" w:rsidP="00E10E66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121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17357</w:t>
      </w:r>
    </w:p>
  </w:footnote>
  <w:footnote w:id="75">
    <w:p w14:paraId="08262B09" w14:textId="77777777" w:rsidR="00DD5E93" w:rsidRPr="00DD5E93" w:rsidRDefault="00DD5E93" w:rsidP="002E5CAE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2515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131</w:t>
      </w:r>
    </w:p>
  </w:footnote>
  <w:footnote w:id="76">
    <w:p w14:paraId="3B4DAE4B" w14:textId="77777777" w:rsidR="00DD5E93" w:rsidRPr="00DD5E93" w:rsidRDefault="00DD5E93" w:rsidP="003573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2754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5999</w:t>
      </w:r>
    </w:p>
  </w:footnote>
  <w:footnote w:id="77">
    <w:p w14:paraId="2E244BAA" w14:textId="77777777" w:rsidR="00DD5E93" w:rsidRPr="00DD5E93" w:rsidRDefault="00DD5E93" w:rsidP="003573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Theme="majorBidi" w:hAnsiTheme="majorBidi" w:cstheme="majorBidi"/>
          <w:lang w:val="hy-AM"/>
        </w:rPr>
        <w:t xml:space="preserve">1984 </w:t>
      </w:r>
      <w:r w:rsidRPr="00DD5E93">
        <w:rPr>
          <w:rFonts w:ascii="Tahoma" w:eastAsia="Tahoma" w:hAnsi="Tahoma" w:cs="Tahoma"/>
          <w:lang w:val="hy-AM"/>
        </w:rPr>
        <w:t>թվականի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հունիսի</w:t>
      </w:r>
      <w:r w:rsidRPr="00DD5E93">
        <w:rPr>
          <w:rFonts w:asciiTheme="majorBidi" w:hAnsiTheme="majorBidi" w:cstheme="majorBidi"/>
          <w:lang w:val="hy-AM"/>
        </w:rPr>
        <w:t xml:space="preserve"> 25 </w:t>
      </w:r>
      <w:r w:rsidRPr="00DD5E93">
        <w:rPr>
          <w:rFonts w:ascii="Tahoma" w:eastAsia="Tahoma" w:hAnsi="Tahoma" w:cs="Tahoma"/>
          <w:lang w:val="hy-AM"/>
        </w:rPr>
        <w:t>Լոնդոնի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Միացյալ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Մամուլը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Անգլիկան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եպիսկոպոսների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մեծամասնությունը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հեռուստատեսական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ծրագրի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հարցման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ընթացքում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>, «</w:t>
      </w:r>
      <w:r w:rsidRPr="00DD5E93">
        <w:rPr>
          <w:rFonts w:ascii="Tahoma" w:eastAsia="Tahoma" w:hAnsi="Tahoma" w:cs="Tahoma"/>
          <w:lang w:val="hy-AM"/>
        </w:rPr>
        <w:t>Քրիստոնյաները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ստիպված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հավատալ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Հիսուսը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քրիստոսը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»: </w:t>
      </w:r>
      <w:r w:rsidRPr="00DD5E93">
        <w:rPr>
          <w:rFonts w:ascii="Tahoma" w:eastAsia="Tahoma" w:hAnsi="Tahoma" w:cs="Tahoma"/>
          <w:lang w:val="hy-AM"/>
        </w:rPr>
        <w:t>Հարցմանը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մասնակցել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39 </w:t>
      </w:r>
      <w:r w:rsidRPr="00DD5E93">
        <w:rPr>
          <w:rFonts w:ascii="Tahoma" w:eastAsia="Tahoma" w:hAnsi="Tahoma" w:cs="Tahoma"/>
          <w:lang w:val="hy-AM"/>
        </w:rPr>
        <w:t>եպիսկոպոսներից</w:t>
      </w:r>
      <w:r w:rsidRPr="00DD5E93">
        <w:rPr>
          <w:rFonts w:asciiTheme="majorBidi" w:hAnsiTheme="majorBidi" w:cstheme="majorBidi"/>
          <w:lang w:val="hy-AM"/>
        </w:rPr>
        <w:t xml:space="preserve"> 31: </w:t>
      </w:r>
      <w:r w:rsidRPr="00DD5E93">
        <w:rPr>
          <w:rFonts w:ascii="Tahoma" w:eastAsia="Tahoma" w:hAnsi="Tahoma" w:cs="Tahoma"/>
          <w:lang w:val="hy-AM"/>
        </w:rPr>
        <w:t>Այնուհետ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զեկույցը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հայտնեց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31 </w:t>
      </w:r>
      <w:r w:rsidRPr="00DD5E93">
        <w:rPr>
          <w:rFonts w:ascii="Tahoma" w:eastAsia="Tahoma" w:hAnsi="Tahoma" w:cs="Tahoma"/>
          <w:lang w:val="hy-AM"/>
        </w:rPr>
        <w:t>եպիսկոպոսներից</w:t>
      </w:r>
      <w:r w:rsidRPr="00DD5E93">
        <w:rPr>
          <w:rFonts w:asciiTheme="majorBidi" w:hAnsiTheme="majorBidi" w:cstheme="majorBidi"/>
          <w:lang w:val="hy-AM"/>
        </w:rPr>
        <w:t xml:space="preserve"> 19 </w:t>
      </w:r>
      <w:r w:rsidRPr="00DD5E93">
        <w:rPr>
          <w:rFonts w:ascii="Tahoma" w:eastAsia="Tahoma" w:hAnsi="Tahoma" w:cs="Tahoma"/>
          <w:lang w:val="hy-AM"/>
        </w:rPr>
        <w:t>ասել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բավարար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Հիսուսին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համարել</w:t>
      </w:r>
      <w:r w:rsidRPr="00DD5E93">
        <w:rPr>
          <w:rFonts w:asciiTheme="majorBidi" w:hAnsiTheme="majorBidi" w:cstheme="majorBidi"/>
          <w:lang w:val="hy-AM"/>
        </w:rPr>
        <w:t xml:space="preserve"> «</w:t>
      </w:r>
      <w:r w:rsidRPr="00DD5E93">
        <w:rPr>
          <w:rFonts w:ascii="Tahoma" w:eastAsia="Tahoma" w:hAnsi="Tahoma" w:cs="Tahoma"/>
          <w:lang w:val="hy-AM"/>
        </w:rPr>
        <w:t>Աստծո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գերագույն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գործակալ</w:t>
      </w:r>
      <w:r w:rsidRPr="00DD5E93">
        <w:rPr>
          <w:rFonts w:asciiTheme="majorBidi" w:hAnsiTheme="majorBidi" w:cstheme="majorBidi"/>
          <w:lang w:val="hy-AM"/>
        </w:rPr>
        <w:t xml:space="preserve">»: </w:t>
      </w:r>
      <w:r w:rsidRPr="00DD5E93">
        <w:rPr>
          <w:rFonts w:ascii="Tahoma" w:eastAsia="Tahoma" w:hAnsi="Tahoma" w:cs="Tahoma"/>
          <w:lang w:val="hy-AM"/>
        </w:rPr>
        <w:t>Հարցազրույցը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իրականացրել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Լոնդոնի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Շաբաթօրյա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Հեռուստատեսության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կրոնական</w:t>
      </w:r>
      <w:r w:rsidRPr="00DD5E93">
        <w:rPr>
          <w:rFonts w:asciiTheme="majorBidi" w:hAnsiTheme="majorBidi" w:cstheme="majorBidi"/>
          <w:lang w:val="hy-AM"/>
        </w:rPr>
        <w:t xml:space="preserve"> «</w:t>
      </w:r>
      <w:r w:rsidRPr="00DD5E93">
        <w:rPr>
          <w:rFonts w:ascii="Tahoma" w:eastAsia="Tahoma" w:hAnsi="Tahoma" w:cs="Tahoma"/>
          <w:lang w:val="hy-AM"/>
        </w:rPr>
        <w:t>Քրեդո</w:t>
      </w:r>
      <w:r w:rsidRPr="00DD5E93">
        <w:rPr>
          <w:rFonts w:asciiTheme="majorBidi" w:hAnsiTheme="majorBidi" w:cstheme="majorBidi"/>
          <w:lang w:val="hy-AM"/>
        </w:rPr>
        <w:t xml:space="preserve">» </w:t>
      </w:r>
      <w:r w:rsidRPr="00DD5E93">
        <w:rPr>
          <w:rFonts w:ascii="Tahoma" w:eastAsia="Tahoma" w:hAnsi="Tahoma" w:cs="Tahoma"/>
          <w:lang w:val="hy-AM"/>
        </w:rPr>
        <w:t>ծրագիրը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78">
    <w:p w14:paraId="4177791F" w14:textId="77777777" w:rsidR="00DD5E93" w:rsidRPr="00DD5E93" w:rsidRDefault="00DD5E93" w:rsidP="0035735E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Սխալվողների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մտնում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նաև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բազմաստվածները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79">
    <w:p w14:paraId="1F6E753A" w14:textId="77777777" w:rsidR="00DD5E93" w:rsidRPr="00DD5E93" w:rsidRDefault="00DD5E93" w:rsidP="002F699A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Միջազգային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Հակիրճ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Բառարան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Դուգլաս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.42</w:t>
      </w:r>
    </w:p>
  </w:footnote>
  <w:footnote w:id="80">
    <w:p w14:paraId="6B93F92D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2586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6011</w:t>
      </w:r>
    </w:p>
  </w:footnote>
  <w:footnote w:id="81">
    <w:p w14:paraId="26CB1BA6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7354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1162</w:t>
      </w:r>
    </w:p>
  </w:footnote>
  <w:footnote w:id="82">
    <w:p w14:paraId="58F08326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13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45</w:t>
      </w:r>
    </w:p>
  </w:footnote>
  <w:footnote w:id="83">
    <w:p w14:paraId="1DE42C76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Թիմիզին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1924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Աբու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Դաուդ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4941</w:t>
      </w:r>
    </w:p>
  </w:footnote>
  <w:footnote w:id="84">
    <w:p w14:paraId="558A74AC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1956</w:t>
      </w:r>
    </w:p>
  </w:footnote>
  <w:footnote w:id="85">
    <w:p w14:paraId="3BAAC11A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1009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2989</w:t>
      </w:r>
    </w:p>
  </w:footnote>
  <w:footnote w:id="86">
    <w:p w14:paraId="20BEDB63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48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6019</w:t>
      </w:r>
    </w:p>
  </w:footnote>
  <w:footnote w:id="87">
    <w:p w14:paraId="54F32FBE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2564</w:t>
      </w:r>
    </w:p>
  </w:footnote>
  <w:footnote w:id="88">
    <w:p w14:paraId="107B7081" w14:textId="77777777" w:rsidR="00DD5E93" w:rsidRPr="00DD5E93" w:rsidRDefault="00DD5E93" w:rsidP="00164FAC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Մաջահը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2443</w:t>
      </w:r>
    </w:p>
  </w:footnote>
  <w:footnote w:id="89">
    <w:p w14:paraId="6A97CE97" w14:textId="77777777" w:rsidR="00DD5E93" w:rsidRPr="00DD5E93" w:rsidRDefault="00DD5E93" w:rsidP="00A3206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2244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2466</w:t>
      </w:r>
    </w:p>
  </w:footnote>
  <w:footnote w:id="90">
    <w:p w14:paraId="5CDD6CDE" w14:textId="77777777" w:rsidR="00DD5E93" w:rsidRPr="00DD5E93" w:rsidRDefault="00DD5E93" w:rsidP="004F375F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2858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17560</w:t>
      </w:r>
    </w:p>
  </w:footnote>
  <w:footnote w:id="91">
    <w:p w14:paraId="35A65DB6" w14:textId="77777777" w:rsidR="00DD5E93" w:rsidRPr="00DD5E93" w:rsidRDefault="00DD5E93" w:rsidP="005E763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Ինչպես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նշվել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, 47-</w:t>
      </w:r>
      <w:r w:rsidRPr="00DD5E93">
        <w:rPr>
          <w:rFonts w:ascii="Tahoma" w:eastAsia="Tahoma" w:hAnsi="Tahoma" w:cs="Tahoma"/>
          <w:lang w:val="hy-AM"/>
        </w:rPr>
        <w:t>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արաբերեն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Ալլահ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բառը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նշանակում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մեկը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միակ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ճշմարիտ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արարել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ամբողջ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տիեզերքը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Ալլահ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բառը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Աստծո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անունը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կիրառում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մահմեդականները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քրիստոնյաները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Ալլահ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բառի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կապված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մանրամասները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դիտեք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.47 </w:t>
      </w:r>
      <w:r w:rsidRPr="00DD5E93">
        <w:rPr>
          <w:rFonts w:ascii="Tahoma" w:eastAsia="Tahoma" w:hAnsi="Tahoma" w:cs="Tahoma"/>
          <w:lang w:val="hy-AM"/>
        </w:rPr>
        <w:t>հաջորդող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հատվածում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92">
    <w:p w14:paraId="4A65D985" w14:textId="77777777" w:rsidR="00DD5E93" w:rsidRPr="00DD5E93" w:rsidRDefault="00DD5E93" w:rsidP="005E7637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2747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6309</w:t>
      </w:r>
    </w:p>
  </w:footnote>
  <w:footnote w:id="93">
    <w:p w14:paraId="4056AB51" w14:textId="77777777" w:rsidR="00DD5E93" w:rsidRPr="00DD5E93" w:rsidRDefault="00DD5E93" w:rsidP="004062D5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15078</w:t>
      </w:r>
    </w:p>
  </w:footnote>
  <w:footnote w:id="94">
    <w:p w14:paraId="57F720C2" w14:textId="77777777" w:rsidR="00DD5E93" w:rsidRPr="00DD5E93" w:rsidRDefault="00DD5E93" w:rsidP="00C814ED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Մահմեդականները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հավատք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ընծայում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հայտնել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սուրբ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գիրքը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Հիսուսին</w:t>
      </w:r>
      <w:r w:rsidRPr="00DD5E93">
        <w:rPr>
          <w:rFonts w:asciiTheme="majorBidi" w:hAnsiTheme="majorBidi" w:cstheme="majorBidi"/>
          <w:lang w:val="hy-AM"/>
        </w:rPr>
        <w:t>,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կոչել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Ինջիլ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որոշ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հատվածները</w:t>
      </w:r>
      <w:r w:rsidRPr="00DD5E93">
        <w:rPr>
          <w:rFonts w:asciiTheme="majorBidi" w:hAnsiTheme="majorBidi" w:cstheme="majorBidi"/>
          <w:lang w:val="hy-AM"/>
        </w:rPr>
        <w:t xml:space="preserve"> ,</w:t>
      </w:r>
      <w:r w:rsidRPr="00DD5E93">
        <w:rPr>
          <w:rFonts w:ascii="Tahoma" w:eastAsia="Tahoma" w:hAnsi="Tahoma" w:cs="Tahoma"/>
          <w:lang w:val="hy-AM"/>
        </w:rPr>
        <w:t>մինչ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այժմ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մատչելի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>:</w:t>
      </w:r>
      <w:r w:rsidRPr="00DD5E93">
        <w:rPr>
          <w:rFonts w:ascii="Tahoma" w:eastAsia="Tahoma" w:hAnsi="Tahoma" w:cs="Tahoma"/>
          <w:lang w:val="hy-AM"/>
        </w:rPr>
        <w:t>Աստծո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ուսմունքի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վերաբերում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Կտակարանին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Հիսուսին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Սակայն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նշանակում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մահմեդականները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հավատք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ընծայում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այսօր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առկա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քանի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Աստծո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հայտնած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բնօրինակ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ձեռագիրը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նրանք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անցել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լրացումներ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աղավաղում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հեռացում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կրկնել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նաև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Սուրբ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վերանայող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կոմիտեն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բաղկացած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երեսուն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երկու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գիտնականներից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ովքեր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ծառայում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որպես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Կոմիտեի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անդամներ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Նրանք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ապահովում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վարանայումը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խորհուրդը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Խորհրդատու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խորհրդի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բաղկացած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համագործակցող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հիսուն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ներկայացուցիչներից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Սուրբ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Աստվածաշնչի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նախաբանի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Կոմիտեն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ասաց</w:t>
      </w:r>
      <w:r w:rsidRPr="00DD5E93">
        <w:rPr>
          <w:rFonts w:asciiTheme="majorBidi" w:hAnsiTheme="majorBidi" w:cstheme="majorBidi"/>
          <w:lang w:val="hy-AM"/>
        </w:rPr>
        <w:t>.«</w:t>
      </w:r>
      <w:r w:rsidRPr="00DD5E93">
        <w:rPr>
          <w:rFonts w:ascii="Tahoma" w:eastAsia="Tahoma" w:hAnsi="Tahoma" w:cs="Tahoma"/>
          <w:lang w:val="hy-AM"/>
        </w:rPr>
        <w:t>Երբեմն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ակնհայտ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տեքստը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ենթարկվել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փոփոխություն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սակայն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տարբերակներից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մեկը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ներկայացնում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սպառիչ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վերանայում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Այստեղ</w:t>
      </w:r>
      <w:r w:rsidRPr="00DD5E93">
        <w:rPr>
          <w:rFonts w:asciiTheme="majorBidi" w:hAnsiTheme="majorBidi" w:cstheme="majorBidi"/>
          <w:lang w:val="hy-AM"/>
        </w:rPr>
        <w:t>,</w:t>
      </w:r>
      <w:r w:rsidRPr="00DD5E93">
        <w:rPr>
          <w:rFonts w:ascii="Tahoma" w:eastAsia="Tahoma" w:hAnsi="Tahoma" w:cs="Tahoma"/>
          <w:lang w:val="hy-AM"/>
        </w:rPr>
        <w:t>մենք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կարող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միայն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հետևել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հակամարտող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գիտնականների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լավագույն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դատաստանին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բնօրինակ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տեքստի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ամենահնարավոր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վերանայում</w:t>
      </w:r>
      <w:r w:rsidRPr="00DD5E93">
        <w:rPr>
          <w:rFonts w:asciiTheme="majorBidi" w:hAnsiTheme="majorBidi" w:cstheme="majorBidi"/>
          <w:lang w:val="hy-AM"/>
        </w:rPr>
        <w:t xml:space="preserve">»: </w:t>
      </w:r>
      <w:r w:rsidRPr="00DD5E93">
        <w:rPr>
          <w:rFonts w:ascii="Tahoma" w:eastAsia="Tahoma" w:hAnsi="Tahoma" w:cs="Tahoma"/>
          <w:lang w:val="hy-AM"/>
        </w:rPr>
        <w:t>Նախաբանի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մեջ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Կոմիտեն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նույնպես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ասաց</w:t>
      </w:r>
      <w:r w:rsidRPr="00DD5E93">
        <w:rPr>
          <w:rFonts w:asciiTheme="majorBidi" w:hAnsiTheme="majorBidi" w:cstheme="majorBidi"/>
          <w:lang w:val="hy-AM"/>
        </w:rPr>
        <w:t xml:space="preserve">.'' </w:t>
      </w:r>
      <w:r w:rsidRPr="00DD5E93">
        <w:rPr>
          <w:rFonts w:ascii="Tahoma" w:eastAsia="Tahoma" w:hAnsi="Tahoma" w:cs="Tahoma"/>
          <w:lang w:val="hy-AM"/>
        </w:rPr>
        <w:t>Ավելացվել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նշումներ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որոնք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մատնանշում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կարևոր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տարբերակները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լրացումները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հեռացումները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հնագույն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հեղինակություններից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Մատթեոս</w:t>
      </w:r>
      <w:r w:rsidRPr="00DD5E93">
        <w:rPr>
          <w:rFonts w:asciiTheme="majorBidi" w:hAnsiTheme="majorBidi" w:cstheme="majorBidi"/>
          <w:lang w:val="hy-AM"/>
        </w:rPr>
        <w:t xml:space="preserve">. 9,34 </w:t>
      </w:r>
      <w:r w:rsidRPr="00DD5E93">
        <w:rPr>
          <w:rFonts w:ascii="Tahoma" w:eastAsia="Tahoma" w:hAnsi="Tahoma" w:cs="Tahoma"/>
          <w:lang w:val="hy-AM"/>
        </w:rPr>
        <w:t>ՄԿ</w:t>
      </w:r>
      <w:r w:rsidRPr="00DD5E93">
        <w:rPr>
          <w:rFonts w:asciiTheme="majorBidi" w:hAnsiTheme="majorBidi" w:cstheme="majorBidi"/>
          <w:lang w:val="hy-AM"/>
        </w:rPr>
        <w:t xml:space="preserve"> 3.16;7.4, </w:t>
      </w:r>
      <w:r w:rsidRPr="00DD5E93">
        <w:rPr>
          <w:rFonts w:ascii="Tahoma" w:eastAsia="Tahoma" w:hAnsi="Tahoma" w:cs="Tahoma"/>
          <w:lang w:val="hy-AM"/>
        </w:rPr>
        <w:t>Ղուկաս</w:t>
      </w:r>
      <w:r w:rsidRPr="00DD5E93">
        <w:rPr>
          <w:rFonts w:asciiTheme="majorBidi" w:hAnsiTheme="majorBidi" w:cstheme="majorBidi"/>
          <w:lang w:val="hy-AM"/>
        </w:rPr>
        <w:t xml:space="preserve"> 24.32 , 51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այլն</w:t>
      </w:r>
      <w:r w:rsidRPr="00DD5E93">
        <w:rPr>
          <w:rFonts w:asciiTheme="majorBidi" w:hAnsiTheme="majorBidi" w:cstheme="majorBidi"/>
          <w:lang w:val="hy-AM"/>
        </w:rPr>
        <w:t xml:space="preserve">:'' </w:t>
      </w:r>
      <w:r w:rsidRPr="00DD5E93">
        <w:rPr>
          <w:rFonts w:ascii="Tahoma" w:eastAsia="Tahoma" w:hAnsi="Tahoma" w:cs="Tahoma"/>
          <w:lang w:val="hy-AM"/>
        </w:rPr>
        <w:t>Լրացուցիչ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տեղեկությունների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խնդրում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այցելել</w:t>
      </w:r>
      <w:r w:rsidRPr="00DD5E93">
        <w:rPr>
          <w:rFonts w:asciiTheme="majorBidi" w:hAnsiTheme="majorBidi" w:cstheme="majorBidi"/>
          <w:lang w:val="hy-AM"/>
        </w:rPr>
        <w:t xml:space="preserve"> www. Islam-guide.com/bible.</w:t>
      </w:r>
    </w:p>
  </w:footnote>
  <w:footnote w:id="95">
    <w:p w14:paraId="3EB0A69E" w14:textId="77777777" w:rsidR="00DD5E93" w:rsidRPr="00DD5E93" w:rsidRDefault="00DD5E93" w:rsidP="000C54E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1744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3015</w:t>
      </w:r>
    </w:p>
  </w:footnote>
  <w:footnote w:id="96">
    <w:p w14:paraId="19F4C3B5" w14:textId="77777777" w:rsidR="00DD5E93" w:rsidRPr="00DD5E93" w:rsidRDefault="00DD5E93" w:rsidP="000C54E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1731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1408</w:t>
      </w:r>
    </w:p>
  </w:footnote>
  <w:footnote w:id="97">
    <w:p w14:paraId="5E04B518" w14:textId="77777777" w:rsidR="00DD5E93" w:rsidRPr="00DD5E93" w:rsidRDefault="00DD5E93" w:rsidP="000C54E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3166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Մաջահ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2686</w:t>
      </w:r>
    </w:p>
  </w:footnote>
  <w:footnote w:id="98">
    <w:p w14:paraId="75A4385A" w14:textId="77777777" w:rsidR="00DD5E93" w:rsidRPr="00DD5E93" w:rsidRDefault="00DD5E93" w:rsidP="000C54E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Աբու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Դաուդ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2675</w:t>
      </w:r>
    </w:p>
  </w:footnote>
  <w:footnote w:id="99">
    <w:p w14:paraId="3812BE58" w14:textId="77777777" w:rsidR="00DD5E93" w:rsidRPr="00DD5E93" w:rsidRDefault="00DD5E93" w:rsidP="00CB0E67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6871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88</w:t>
      </w:r>
    </w:p>
  </w:footnote>
  <w:footnote w:id="100">
    <w:p w14:paraId="421D144E" w14:textId="77777777" w:rsidR="00DD5E93" w:rsidRPr="00DD5E93" w:rsidRDefault="00DD5E93" w:rsidP="000C54E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նշանակում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սպանություն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վնաս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01">
    <w:p w14:paraId="70A0C21C" w14:textId="77777777" w:rsidR="00DD5E93" w:rsidRPr="00DD5E93" w:rsidRDefault="00DD5E93" w:rsidP="00AD5C68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1678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6533</w:t>
      </w:r>
    </w:p>
  </w:footnote>
  <w:footnote w:id="102">
    <w:p w14:paraId="62439AD7" w14:textId="77777777" w:rsidR="00DD5E93" w:rsidRPr="00DD5E93" w:rsidRDefault="00DD5E93" w:rsidP="00FC23F9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2422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2365</w:t>
      </w:r>
    </w:p>
  </w:footnote>
  <w:footnote w:id="103">
    <w:p w14:paraId="56980EE2" w14:textId="77777777" w:rsidR="00DD5E93" w:rsidRPr="00DD5E93" w:rsidRDefault="00DD5E93" w:rsidP="00462C2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Մուհամմեդի</w:t>
      </w:r>
      <w:r w:rsidRPr="00DD5E93">
        <w:rPr>
          <w:rFonts w:asciiTheme="majorBidi" w:hAnsiTheme="majorBidi" w:cstheme="majorBidi"/>
          <w:lang w:val="hy-AM"/>
        </w:rPr>
        <w:t xml:space="preserve"> (</w:t>
      </w:r>
      <w:r w:rsidRPr="00DD5E93">
        <w:rPr>
          <w:rFonts w:ascii="Tahoma" w:eastAsia="Tahoma" w:hAnsi="Tahoma" w:cs="Tahoma"/>
          <w:lang w:val="hy-AM"/>
        </w:rPr>
        <w:t>Խ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Ա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Ո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Ն</w:t>
      </w:r>
      <w:r w:rsidRPr="00DD5E93">
        <w:rPr>
          <w:rFonts w:asciiTheme="majorBidi" w:hAnsiTheme="majorBidi" w:cstheme="majorBidi"/>
          <w:lang w:val="hy-AM"/>
        </w:rPr>
        <w:t xml:space="preserve">) </w:t>
      </w:r>
      <w:r w:rsidRPr="00DD5E93">
        <w:rPr>
          <w:rFonts w:ascii="Tahoma" w:eastAsia="Tahoma" w:hAnsi="Tahoma" w:cs="Tahoma"/>
          <w:lang w:val="hy-AM"/>
        </w:rPr>
        <w:t>այս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խոսքերը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ավելի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մանրակրկիտ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նշվել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 50: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2244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2466</w:t>
      </w:r>
    </w:p>
  </w:footnote>
  <w:footnote w:id="104">
    <w:p w14:paraId="227FD9B5" w14:textId="77777777" w:rsidR="00DD5E93" w:rsidRPr="00DD5E93" w:rsidRDefault="00DD5E93" w:rsidP="00462C2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1955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1409</w:t>
      </w:r>
    </w:p>
  </w:footnote>
  <w:footnote w:id="105">
    <w:p w14:paraId="1DCFB3EC" w14:textId="77777777" w:rsidR="00DD5E93" w:rsidRPr="00DD5E93" w:rsidRDefault="00DD5E93" w:rsidP="00EE1752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1739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2037</w:t>
      </w:r>
    </w:p>
  </w:footnote>
  <w:footnote w:id="106">
    <w:p w14:paraId="44361CEE" w14:textId="77777777" w:rsidR="00DD5E93" w:rsidRPr="00DD5E93" w:rsidRDefault="00DD5E93" w:rsidP="00462C2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Բարեպաշտ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հավատացյալը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զերծ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ամեն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մեղքերից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ներկայացնում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բարի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արարքներ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որոնք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պատվիրում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Աստվածը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վախենում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սիրում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Աստծուն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07">
    <w:p w14:paraId="6B00B924" w14:textId="77777777" w:rsidR="00DD5E93" w:rsidRPr="00DD5E93" w:rsidRDefault="00DD5E93" w:rsidP="00462C2C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Նշված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գույները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ուղղակի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օրինակներ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են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Իմաստը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ըստ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Իսլամի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մյուսից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լավը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չէ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շնորհիվ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գույնի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լինի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սպիտակ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սև</w:t>
      </w:r>
      <w:r w:rsidRPr="00DD5E93">
        <w:rPr>
          <w:rFonts w:asciiTheme="majorBidi" w:hAnsiTheme="majorBidi" w:cstheme="majorBidi"/>
          <w:lang w:val="hy-AM"/>
        </w:rPr>
        <w:t xml:space="preserve"> , </w:t>
      </w:r>
      <w:r w:rsidRPr="00DD5E93">
        <w:rPr>
          <w:rFonts w:ascii="Tahoma" w:eastAsia="Tahoma" w:hAnsi="Tahoma" w:cs="Tahoma"/>
          <w:lang w:val="hy-AM"/>
        </w:rPr>
        <w:t>կարմիր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գույն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08">
    <w:p w14:paraId="15CB7C63" w14:textId="77777777" w:rsidR="00DD5E93" w:rsidRPr="00DD5E93" w:rsidRDefault="00DD5E93" w:rsidP="006B6FE3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22978</w:t>
      </w:r>
    </w:p>
  </w:footnote>
  <w:footnote w:id="109">
    <w:p w14:paraId="3A6FA16E" w14:textId="77777777" w:rsidR="00DD5E93" w:rsidRPr="00DD5E93" w:rsidRDefault="00DD5E93" w:rsidP="00EC4D7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Այսինքն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այլ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մարդկանց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ճնշելուց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անարդար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վերաբերվելուց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նրանց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նկատմամբ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սխալվելուց</w:t>
      </w:r>
    </w:p>
  </w:footnote>
  <w:footnote w:id="110">
    <w:p w14:paraId="6790CD07" w14:textId="77777777" w:rsidR="00DD5E93" w:rsidRPr="00DD5E93" w:rsidRDefault="00DD5E93" w:rsidP="00EC4D7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5798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2447</w:t>
      </w:r>
    </w:p>
  </w:footnote>
  <w:footnote w:id="111">
    <w:p w14:paraId="39167E1A" w14:textId="77777777" w:rsidR="00DD5E93" w:rsidRPr="00DD5E93" w:rsidRDefault="00DD5E93" w:rsidP="00EC4D7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2582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7163</w:t>
      </w:r>
    </w:p>
  </w:footnote>
  <w:footnote w:id="112">
    <w:p w14:paraId="2EF08F40" w14:textId="77777777" w:rsidR="00DD5E93" w:rsidRPr="00DD5E93" w:rsidRDefault="00DD5E93" w:rsidP="00EC4D79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Իբն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Մաջահ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1978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Թիրմիզի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3895</w:t>
      </w:r>
    </w:p>
  </w:footnote>
  <w:footnote w:id="113">
    <w:p w14:paraId="5DB461FD" w14:textId="77777777" w:rsidR="00DD5E93" w:rsidRPr="00DD5E93" w:rsidRDefault="00DD5E93" w:rsidP="00316C2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Մուսլիմ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2548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Սահիհ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Ալ</w:t>
      </w:r>
      <w:r w:rsidRPr="00DD5E93">
        <w:rPr>
          <w:rFonts w:asciiTheme="majorBidi" w:hAnsiTheme="majorBidi" w:cstheme="majorBidi"/>
          <w:lang w:val="hy-AM"/>
        </w:rPr>
        <w:t>-</w:t>
      </w:r>
      <w:r w:rsidRPr="00DD5E93">
        <w:rPr>
          <w:rFonts w:ascii="Tahoma" w:eastAsia="Tahoma" w:hAnsi="Tahoma" w:cs="Tahoma"/>
          <w:lang w:val="hy-AM"/>
        </w:rPr>
        <w:t>Բուխարի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5971</w:t>
      </w:r>
    </w:p>
  </w:footnote>
  <w:footnote w:id="114">
    <w:p w14:paraId="6C201BA5" w14:textId="77777777" w:rsidR="00DD5E93" w:rsidRPr="00DD5E93" w:rsidRDefault="00DD5E93" w:rsidP="00316C2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Լրացուցիչ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մանրամասների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տեսեք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 xml:space="preserve">.47 </w:t>
      </w:r>
      <w:r w:rsidRPr="00DD5E93">
        <w:rPr>
          <w:rFonts w:ascii="Tahoma" w:eastAsia="Tahoma" w:hAnsi="Tahoma" w:cs="Tahoma"/>
          <w:lang w:val="hy-AM"/>
        </w:rPr>
        <w:t>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հաջորդող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վերջին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հատվածը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15">
    <w:p w14:paraId="26D188FF" w14:textId="77777777" w:rsidR="00DD5E93" w:rsidRPr="00DD5E93" w:rsidRDefault="00DD5E93" w:rsidP="00316C2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Հաղորդեց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Աբու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Դաուդ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4985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Մուսնադ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Ահմեդ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22578</w:t>
      </w:r>
    </w:p>
  </w:footnote>
  <w:footnote w:id="116">
    <w:p w14:paraId="4F816272" w14:textId="77777777" w:rsidR="00DD5E93" w:rsidRPr="00DD5E93" w:rsidRDefault="00DD5E93" w:rsidP="00316C2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  <w:rtl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ուսումնասիրեք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Իսլամի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աղոթքի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ուղեցույց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Ա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Կ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Սաքիբ</w:t>
      </w:r>
      <w:r w:rsidRPr="00DD5E93">
        <w:rPr>
          <w:rFonts w:asciiTheme="majorBidi" w:hAnsiTheme="majorBidi" w:cstheme="majorBidi"/>
          <w:lang w:val="hy-AM"/>
        </w:rPr>
        <w:t xml:space="preserve">: </w:t>
      </w:r>
      <w:r w:rsidRPr="00DD5E93">
        <w:rPr>
          <w:rFonts w:ascii="Tahoma" w:eastAsia="Tahoma" w:hAnsi="Tahoma" w:cs="Tahoma"/>
          <w:lang w:val="hy-AM"/>
        </w:rPr>
        <w:t>Կրկնօրինակի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համար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այցելեք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վերոհիշյալ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կայքը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17">
    <w:p w14:paraId="31AA9804" w14:textId="77777777" w:rsidR="00DD5E93" w:rsidRPr="00DD5E93" w:rsidRDefault="00DD5E93" w:rsidP="00316C23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="Tahoma" w:eastAsia="Tahoma" w:hAnsi="Tahoma" w:cs="Tahoma"/>
          <w:lang w:val="hy-AM"/>
        </w:rPr>
        <w:t>Ռամադան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ամիսը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Իսլամական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օրացույցի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իններորդ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ամիսը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որը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լուսնային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ամիս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>:</w:t>
      </w:r>
    </w:p>
  </w:footnote>
  <w:footnote w:id="118">
    <w:p w14:paraId="78969ACE" w14:textId="77777777" w:rsidR="00DD5E93" w:rsidRPr="00DD5E93" w:rsidRDefault="00DD5E93" w:rsidP="000C1296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Տարածք</w:t>
      </w:r>
      <w:r w:rsidRPr="00DD5E93">
        <w:rPr>
          <w:rFonts w:asciiTheme="majorBidi" w:hAnsiTheme="majorBidi" w:cstheme="majorBidi"/>
          <w:lang w:val="hy-AM"/>
        </w:rPr>
        <w:t xml:space="preserve">, </w:t>
      </w:r>
      <w:r w:rsidRPr="00DD5E93">
        <w:rPr>
          <w:rFonts w:ascii="Tahoma" w:eastAsia="Tahoma" w:hAnsi="Tahoma" w:cs="Tahoma"/>
          <w:lang w:val="hy-AM"/>
        </w:rPr>
        <w:t>մոտ</w:t>
      </w:r>
      <w:r w:rsidRPr="00DD5E93">
        <w:rPr>
          <w:rFonts w:asciiTheme="majorBidi" w:hAnsiTheme="majorBidi" w:cstheme="majorBidi"/>
          <w:lang w:val="hy-AM"/>
        </w:rPr>
        <w:t xml:space="preserve"> 15 </w:t>
      </w:r>
      <w:r w:rsidRPr="00DD5E93">
        <w:rPr>
          <w:rFonts w:ascii="Tahoma" w:eastAsia="Tahoma" w:hAnsi="Tahoma" w:cs="Tahoma"/>
          <w:lang w:val="hy-AM"/>
        </w:rPr>
        <w:t>մղոն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հեռավորությամբ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Մեքքայից</w:t>
      </w:r>
      <w:r w:rsidRPr="00DD5E93">
        <w:rPr>
          <w:rFonts w:asciiTheme="majorBidi" w:hAnsiTheme="majorBidi" w:cstheme="majorBidi"/>
          <w:lang w:val="hy-AM"/>
        </w:rPr>
        <w:t xml:space="preserve">: </w:t>
      </w:r>
    </w:p>
  </w:footnote>
  <w:footnote w:id="119">
    <w:p w14:paraId="44BDCA5F" w14:textId="77777777" w:rsidR="00DD5E93" w:rsidRPr="00DD5E93" w:rsidRDefault="00DD5E93" w:rsidP="009856F6">
      <w:pPr>
        <w:pStyle w:val="FootnoteText"/>
        <w:bidi w:val="0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Համաշխարհային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Օրացույց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Փաստերի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Գիրք</w:t>
      </w:r>
      <w:r w:rsidRPr="00DD5E93">
        <w:rPr>
          <w:rFonts w:asciiTheme="majorBidi" w:hAnsiTheme="majorBidi" w:cstheme="majorBidi"/>
          <w:lang w:val="hy-AM"/>
        </w:rPr>
        <w:t xml:space="preserve"> 1996, </w:t>
      </w:r>
      <w:r w:rsidRPr="00DD5E93">
        <w:rPr>
          <w:rFonts w:ascii="Tahoma" w:eastAsia="Tahoma" w:hAnsi="Tahoma" w:cs="Tahoma"/>
          <w:lang w:val="hy-AM"/>
        </w:rPr>
        <w:t>Ֆամիգեթթի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էջ</w:t>
      </w:r>
      <w:r w:rsidRPr="00DD5E93">
        <w:rPr>
          <w:rFonts w:asciiTheme="majorBidi" w:hAnsiTheme="majorBidi" w:cstheme="majorBidi"/>
          <w:lang w:val="hy-AM"/>
        </w:rPr>
        <w:t>.644</w:t>
      </w:r>
    </w:p>
  </w:footnote>
  <w:footnote w:id="120">
    <w:p w14:paraId="400969F7" w14:textId="77777777" w:rsidR="00DD5E93" w:rsidRPr="00DD5E93" w:rsidRDefault="00DD5E93" w:rsidP="000A1608">
      <w:pPr>
        <w:pStyle w:val="FootnoteText"/>
        <w:bidi w:val="0"/>
        <w:jc w:val="both"/>
        <w:rPr>
          <w:rFonts w:asciiTheme="majorBidi" w:hAnsiTheme="majorBidi" w:cstheme="majorBidi"/>
          <w:lang w:val="hy-AM"/>
        </w:rPr>
      </w:pPr>
      <w:r w:rsidRPr="00DD5E93">
        <w:rPr>
          <w:rStyle w:val="FootnoteReference"/>
          <w:rFonts w:asciiTheme="majorBidi" w:hAnsiTheme="majorBidi" w:cstheme="majorBidi"/>
        </w:rPr>
        <w:footnoteRef/>
      </w:r>
      <w:r w:rsidRPr="00DD5E93">
        <w:rPr>
          <w:rFonts w:asciiTheme="majorBidi" w:hAnsiTheme="majorBidi" w:cstheme="majorBidi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Պատումը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հանդիսանում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է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Մարգարե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Մուհամմեդի</w:t>
      </w:r>
      <w:r w:rsidRPr="00DD5E93">
        <w:rPr>
          <w:rFonts w:asciiTheme="majorBidi" w:hAnsiTheme="majorBidi" w:cstheme="majorBidi"/>
          <w:lang w:val="hy-AM"/>
        </w:rPr>
        <w:t xml:space="preserve"> (</w:t>
      </w:r>
      <w:r w:rsidRPr="00DD5E93">
        <w:rPr>
          <w:rFonts w:ascii="Tahoma" w:eastAsia="Tahoma" w:hAnsi="Tahoma" w:cs="Tahoma"/>
          <w:lang w:val="hy-AM"/>
        </w:rPr>
        <w:t>Խ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Ա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Ո</w:t>
      </w:r>
      <w:r w:rsidRPr="00DD5E93">
        <w:rPr>
          <w:rFonts w:asciiTheme="majorBidi" w:hAnsiTheme="majorBidi" w:cstheme="majorBidi"/>
          <w:lang w:val="hy-AM"/>
        </w:rPr>
        <w:t>.</w:t>
      </w:r>
      <w:r w:rsidRPr="00DD5E93">
        <w:rPr>
          <w:rFonts w:ascii="Tahoma" w:eastAsia="Tahoma" w:hAnsi="Tahoma" w:cs="Tahoma"/>
          <w:lang w:val="hy-AM"/>
        </w:rPr>
        <w:t>Ն</w:t>
      </w:r>
      <w:r w:rsidRPr="00DD5E93">
        <w:rPr>
          <w:rFonts w:asciiTheme="majorBidi" w:hAnsiTheme="majorBidi" w:cstheme="majorBidi"/>
          <w:lang w:val="hy-AM"/>
        </w:rPr>
        <w:t xml:space="preserve">) </w:t>
      </w:r>
      <w:r w:rsidRPr="00DD5E93">
        <w:rPr>
          <w:rFonts w:ascii="Tahoma" w:eastAsia="Tahoma" w:hAnsi="Tahoma" w:cs="Tahoma"/>
          <w:lang w:val="hy-AM"/>
        </w:rPr>
        <w:t>խոսքերի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և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արարքների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շարադրությունը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վստահելի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ուղեկցորդների</w:t>
      </w:r>
      <w:r w:rsidRPr="00DD5E93">
        <w:rPr>
          <w:rFonts w:asciiTheme="majorBidi" w:hAnsiTheme="majorBidi" w:cstheme="majorBidi"/>
          <w:lang w:val="hy-AM"/>
        </w:rPr>
        <w:t xml:space="preserve"> </w:t>
      </w:r>
      <w:r w:rsidRPr="00DD5E93">
        <w:rPr>
          <w:rFonts w:ascii="Tahoma" w:eastAsia="Tahoma" w:hAnsi="Tahoma" w:cs="Tahoma"/>
          <w:lang w:val="hy-AM"/>
        </w:rPr>
        <w:t>կողմից</w:t>
      </w:r>
      <w:r w:rsidRPr="00DD5E93">
        <w:rPr>
          <w:rFonts w:asciiTheme="majorBidi" w:hAnsiTheme="majorBidi" w:cstheme="majorBidi"/>
          <w:lang w:val="hy-AM"/>
        </w:rPr>
        <w:t>: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EF487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4.4pt;height:14.4pt" o:bullet="t">
        <v:imagedata r:id="rId1" o:title="mso2086"/>
      </v:shape>
    </w:pict>
  </w:numPicBullet>
  <w:abstractNum w:abstractNumId="0">
    <w:nsid w:val="02DF6117"/>
    <w:multiLevelType w:val="hybridMultilevel"/>
    <w:tmpl w:val="0E2E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747D1"/>
    <w:multiLevelType w:val="hybridMultilevel"/>
    <w:tmpl w:val="87F4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D3368"/>
    <w:multiLevelType w:val="hybridMultilevel"/>
    <w:tmpl w:val="74D0D634"/>
    <w:lvl w:ilvl="0" w:tplc="1A50B0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45B7E"/>
    <w:multiLevelType w:val="hybridMultilevel"/>
    <w:tmpl w:val="81285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568F9"/>
    <w:multiLevelType w:val="hybridMultilevel"/>
    <w:tmpl w:val="CCB82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22C77"/>
    <w:multiLevelType w:val="multilevel"/>
    <w:tmpl w:val="3E9C50FA"/>
    <w:lvl w:ilvl="0">
      <w:start w:val="1"/>
      <w:numFmt w:val="bullet"/>
      <w:lvlText w:val="●"/>
      <w:lvlJc w:val="left"/>
      <w:pPr>
        <w:ind w:left="0" w:firstLine="1069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789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2509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3229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949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4669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5389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6109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829"/>
      </w:pPr>
      <w:rPr>
        <w:rFonts w:ascii="Arial" w:eastAsia="Arial" w:hAnsi="Arial" w:cs="Arial"/>
      </w:rPr>
    </w:lvl>
  </w:abstractNum>
  <w:abstractNum w:abstractNumId="6">
    <w:nsid w:val="20790B73"/>
    <w:multiLevelType w:val="hybridMultilevel"/>
    <w:tmpl w:val="C14610EE"/>
    <w:lvl w:ilvl="0" w:tplc="1A2679EC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53266E"/>
    <w:multiLevelType w:val="hybridMultilevel"/>
    <w:tmpl w:val="C47083C4"/>
    <w:lvl w:ilvl="0" w:tplc="540CBA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512748"/>
    <w:multiLevelType w:val="hybridMultilevel"/>
    <w:tmpl w:val="81923B1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3943F3"/>
    <w:multiLevelType w:val="hybridMultilevel"/>
    <w:tmpl w:val="ECC8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9B7BF1"/>
    <w:multiLevelType w:val="hybridMultilevel"/>
    <w:tmpl w:val="99F60B8A"/>
    <w:lvl w:ilvl="0" w:tplc="42088F9A">
      <w:start w:val="1"/>
      <w:numFmt w:val="decimal"/>
      <w:lvlText w:val="(%1)"/>
      <w:lvlJc w:val="left"/>
      <w:pPr>
        <w:ind w:left="1069" w:hanging="360"/>
      </w:pPr>
      <w:rPr>
        <w:rFonts w:eastAsia="Tahoma"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A3184B"/>
    <w:multiLevelType w:val="hybridMultilevel"/>
    <w:tmpl w:val="94DC36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243291"/>
    <w:multiLevelType w:val="hybridMultilevel"/>
    <w:tmpl w:val="3872BBF2"/>
    <w:lvl w:ilvl="0" w:tplc="0C0A0011">
      <w:start w:val="1"/>
      <w:numFmt w:val="decimal"/>
      <w:lvlText w:val="%1)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BD6EEB"/>
    <w:multiLevelType w:val="hybridMultilevel"/>
    <w:tmpl w:val="D61686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51FE4DF9"/>
    <w:multiLevelType w:val="hybridMultilevel"/>
    <w:tmpl w:val="325EA9E4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3B81141"/>
    <w:multiLevelType w:val="hybridMultilevel"/>
    <w:tmpl w:val="1C08DA9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78D759B"/>
    <w:multiLevelType w:val="hybridMultilevel"/>
    <w:tmpl w:val="DE921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0907D9"/>
    <w:multiLevelType w:val="hybridMultilevel"/>
    <w:tmpl w:val="49E690B8"/>
    <w:lvl w:ilvl="0" w:tplc="EEC6C8BC">
      <w:start w:val="1"/>
      <w:numFmt w:val="decimal"/>
      <w:lvlText w:val="%1."/>
      <w:lvlJc w:val="left"/>
      <w:pPr>
        <w:ind w:left="1189" w:hanging="360"/>
      </w:pPr>
      <w:rPr>
        <w:rFonts w:eastAsiaTheme="minorHAnsi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909" w:hanging="360"/>
      </w:pPr>
    </w:lvl>
    <w:lvl w:ilvl="2" w:tplc="0C0A001B" w:tentative="1">
      <w:start w:val="1"/>
      <w:numFmt w:val="lowerRoman"/>
      <w:lvlText w:val="%3."/>
      <w:lvlJc w:val="right"/>
      <w:pPr>
        <w:ind w:left="2629" w:hanging="180"/>
      </w:pPr>
    </w:lvl>
    <w:lvl w:ilvl="3" w:tplc="0C0A000F" w:tentative="1">
      <w:start w:val="1"/>
      <w:numFmt w:val="decimal"/>
      <w:lvlText w:val="%4."/>
      <w:lvlJc w:val="left"/>
      <w:pPr>
        <w:ind w:left="3349" w:hanging="360"/>
      </w:pPr>
    </w:lvl>
    <w:lvl w:ilvl="4" w:tplc="0C0A0019" w:tentative="1">
      <w:start w:val="1"/>
      <w:numFmt w:val="lowerLetter"/>
      <w:lvlText w:val="%5."/>
      <w:lvlJc w:val="left"/>
      <w:pPr>
        <w:ind w:left="4069" w:hanging="360"/>
      </w:pPr>
    </w:lvl>
    <w:lvl w:ilvl="5" w:tplc="0C0A001B" w:tentative="1">
      <w:start w:val="1"/>
      <w:numFmt w:val="lowerRoman"/>
      <w:lvlText w:val="%6."/>
      <w:lvlJc w:val="right"/>
      <w:pPr>
        <w:ind w:left="4789" w:hanging="180"/>
      </w:pPr>
    </w:lvl>
    <w:lvl w:ilvl="6" w:tplc="0C0A000F" w:tentative="1">
      <w:start w:val="1"/>
      <w:numFmt w:val="decimal"/>
      <w:lvlText w:val="%7."/>
      <w:lvlJc w:val="left"/>
      <w:pPr>
        <w:ind w:left="5509" w:hanging="360"/>
      </w:pPr>
    </w:lvl>
    <w:lvl w:ilvl="7" w:tplc="0C0A0019" w:tentative="1">
      <w:start w:val="1"/>
      <w:numFmt w:val="lowerLetter"/>
      <w:lvlText w:val="%8."/>
      <w:lvlJc w:val="left"/>
      <w:pPr>
        <w:ind w:left="6229" w:hanging="360"/>
      </w:pPr>
    </w:lvl>
    <w:lvl w:ilvl="8" w:tplc="0C0A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8">
    <w:nsid w:val="5A6764D5"/>
    <w:multiLevelType w:val="hybridMultilevel"/>
    <w:tmpl w:val="B8B0C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B7168"/>
    <w:multiLevelType w:val="hybridMultilevel"/>
    <w:tmpl w:val="0322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AA3A4D"/>
    <w:multiLevelType w:val="hybridMultilevel"/>
    <w:tmpl w:val="B122E48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0DE4F5B"/>
    <w:multiLevelType w:val="hybridMultilevel"/>
    <w:tmpl w:val="E00E3754"/>
    <w:lvl w:ilvl="0" w:tplc="1B5049D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713D72B5"/>
    <w:multiLevelType w:val="hybridMultilevel"/>
    <w:tmpl w:val="CEDE9C4C"/>
    <w:lvl w:ilvl="0" w:tplc="0C0A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3">
    <w:nsid w:val="76CA6EBC"/>
    <w:multiLevelType w:val="hybridMultilevel"/>
    <w:tmpl w:val="C0448606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CEB1957"/>
    <w:multiLevelType w:val="hybridMultilevel"/>
    <w:tmpl w:val="A5CACAA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7"/>
  </w:num>
  <w:num w:numId="4">
    <w:abstractNumId w:val="18"/>
  </w:num>
  <w:num w:numId="5">
    <w:abstractNumId w:val="1"/>
  </w:num>
  <w:num w:numId="6">
    <w:abstractNumId w:val="16"/>
  </w:num>
  <w:num w:numId="7">
    <w:abstractNumId w:val="4"/>
  </w:num>
  <w:num w:numId="8">
    <w:abstractNumId w:val="20"/>
  </w:num>
  <w:num w:numId="9">
    <w:abstractNumId w:val="15"/>
  </w:num>
  <w:num w:numId="10">
    <w:abstractNumId w:val="13"/>
  </w:num>
  <w:num w:numId="11">
    <w:abstractNumId w:val="0"/>
  </w:num>
  <w:num w:numId="12">
    <w:abstractNumId w:val="9"/>
  </w:num>
  <w:num w:numId="13">
    <w:abstractNumId w:val="19"/>
  </w:num>
  <w:num w:numId="14">
    <w:abstractNumId w:val="5"/>
  </w:num>
  <w:num w:numId="15">
    <w:abstractNumId w:val="23"/>
  </w:num>
  <w:num w:numId="16">
    <w:abstractNumId w:val="12"/>
  </w:num>
  <w:num w:numId="17">
    <w:abstractNumId w:val="3"/>
  </w:num>
  <w:num w:numId="18">
    <w:abstractNumId w:val="8"/>
  </w:num>
  <w:num w:numId="19">
    <w:abstractNumId w:val="17"/>
  </w:num>
  <w:num w:numId="20">
    <w:abstractNumId w:val="2"/>
  </w:num>
  <w:num w:numId="21">
    <w:abstractNumId w:val="6"/>
  </w:num>
  <w:num w:numId="22">
    <w:abstractNumId w:val="22"/>
  </w:num>
  <w:num w:numId="23">
    <w:abstractNumId w:val="10"/>
  </w:num>
  <w:num w:numId="24">
    <w:abstractNumId w:val="14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931"/>
    <w:rsid w:val="00016707"/>
    <w:rsid w:val="0002054D"/>
    <w:rsid w:val="000217B3"/>
    <w:rsid w:val="00022EEE"/>
    <w:rsid w:val="00030CC8"/>
    <w:rsid w:val="0003531A"/>
    <w:rsid w:val="00036E1E"/>
    <w:rsid w:val="00041DED"/>
    <w:rsid w:val="00042251"/>
    <w:rsid w:val="00055A5D"/>
    <w:rsid w:val="0005659F"/>
    <w:rsid w:val="00061898"/>
    <w:rsid w:val="00066F20"/>
    <w:rsid w:val="000702C6"/>
    <w:rsid w:val="000713C1"/>
    <w:rsid w:val="00080182"/>
    <w:rsid w:val="00080F13"/>
    <w:rsid w:val="00081630"/>
    <w:rsid w:val="00086726"/>
    <w:rsid w:val="000950E1"/>
    <w:rsid w:val="000957F0"/>
    <w:rsid w:val="0009791C"/>
    <w:rsid w:val="000A1608"/>
    <w:rsid w:val="000A7EC3"/>
    <w:rsid w:val="000B22E8"/>
    <w:rsid w:val="000B467F"/>
    <w:rsid w:val="000B4D84"/>
    <w:rsid w:val="000B7538"/>
    <w:rsid w:val="000C0532"/>
    <w:rsid w:val="000C1296"/>
    <w:rsid w:val="000C13E3"/>
    <w:rsid w:val="000C54E9"/>
    <w:rsid w:val="000C5C05"/>
    <w:rsid w:val="000D30E4"/>
    <w:rsid w:val="000D427B"/>
    <w:rsid w:val="000D4C28"/>
    <w:rsid w:val="000D6414"/>
    <w:rsid w:val="000D6EC3"/>
    <w:rsid w:val="000E0869"/>
    <w:rsid w:val="000E1508"/>
    <w:rsid w:val="000E1956"/>
    <w:rsid w:val="000E3287"/>
    <w:rsid w:val="000E363D"/>
    <w:rsid w:val="000E3CED"/>
    <w:rsid w:val="000E5AD8"/>
    <w:rsid w:val="000E7143"/>
    <w:rsid w:val="000E7680"/>
    <w:rsid w:val="000F296D"/>
    <w:rsid w:val="000F2F57"/>
    <w:rsid w:val="000F3046"/>
    <w:rsid w:val="000F5776"/>
    <w:rsid w:val="001011DE"/>
    <w:rsid w:val="001049A8"/>
    <w:rsid w:val="00105E8F"/>
    <w:rsid w:val="00111BA3"/>
    <w:rsid w:val="001232F7"/>
    <w:rsid w:val="00123FDB"/>
    <w:rsid w:val="0012403E"/>
    <w:rsid w:val="001279AD"/>
    <w:rsid w:val="00142F26"/>
    <w:rsid w:val="0014374D"/>
    <w:rsid w:val="001441EB"/>
    <w:rsid w:val="00145950"/>
    <w:rsid w:val="001474E2"/>
    <w:rsid w:val="0015371E"/>
    <w:rsid w:val="001571F2"/>
    <w:rsid w:val="00164FAC"/>
    <w:rsid w:val="00166B6A"/>
    <w:rsid w:val="00166C91"/>
    <w:rsid w:val="00167F02"/>
    <w:rsid w:val="00173D3C"/>
    <w:rsid w:val="00177AA5"/>
    <w:rsid w:val="00181259"/>
    <w:rsid w:val="001819DC"/>
    <w:rsid w:val="001858B2"/>
    <w:rsid w:val="001866D3"/>
    <w:rsid w:val="001939E5"/>
    <w:rsid w:val="00196106"/>
    <w:rsid w:val="001A0452"/>
    <w:rsid w:val="001A1756"/>
    <w:rsid w:val="001A3936"/>
    <w:rsid w:val="001A5152"/>
    <w:rsid w:val="001B0931"/>
    <w:rsid w:val="001B32A4"/>
    <w:rsid w:val="001B5227"/>
    <w:rsid w:val="001C1649"/>
    <w:rsid w:val="001C1FAE"/>
    <w:rsid w:val="001C355D"/>
    <w:rsid w:val="001C5224"/>
    <w:rsid w:val="001C533D"/>
    <w:rsid w:val="001C71B1"/>
    <w:rsid w:val="001D1DCE"/>
    <w:rsid w:val="001D25CF"/>
    <w:rsid w:val="001D2AB2"/>
    <w:rsid w:val="001D45BA"/>
    <w:rsid w:val="001D4814"/>
    <w:rsid w:val="001E2F2F"/>
    <w:rsid w:val="001E421B"/>
    <w:rsid w:val="001E6478"/>
    <w:rsid w:val="001F407F"/>
    <w:rsid w:val="001F65FA"/>
    <w:rsid w:val="00201E3A"/>
    <w:rsid w:val="0020611F"/>
    <w:rsid w:val="00213AA0"/>
    <w:rsid w:val="00220EB4"/>
    <w:rsid w:val="002325FC"/>
    <w:rsid w:val="00237177"/>
    <w:rsid w:val="00241838"/>
    <w:rsid w:val="00242F46"/>
    <w:rsid w:val="00243BC2"/>
    <w:rsid w:val="002448A3"/>
    <w:rsid w:val="00247C94"/>
    <w:rsid w:val="002517B4"/>
    <w:rsid w:val="002547F1"/>
    <w:rsid w:val="00254F9F"/>
    <w:rsid w:val="00255D99"/>
    <w:rsid w:val="002663E6"/>
    <w:rsid w:val="0026643D"/>
    <w:rsid w:val="00276C15"/>
    <w:rsid w:val="00277A26"/>
    <w:rsid w:val="002847C5"/>
    <w:rsid w:val="00286524"/>
    <w:rsid w:val="00287983"/>
    <w:rsid w:val="00290968"/>
    <w:rsid w:val="00292395"/>
    <w:rsid w:val="00292E25"/>
    <w:rsid w:val="002A14CB"/>
    <w:rsid w:val="002A1F20"/>
    <w:rsid w:val="002A7F10"/>
    <w:rsid w:val="002B37F7"/>
    <w:rsid w:val="002B5889"/>
    <w:rsid w:val="002B5927"/>
    <w:rsid w:val="002C37A4"/>
    <w:rsid w:val="002C6F18"/>
    <w:rsid w:val="002D3E1B"/>
    <w:rsid w:val="002D3E85"/>
    <w:rsid w:val="002D46F3"/>
    <w:rsid w:val="002D4A28"/>
    <w:rsid w:val="002D5BD3"/>
    <w:rsid w:val="002D6DD4"/>
    <w:rsid w:val="002E3022"/>
    <w:rsid w:val="002E547C"/>
    <w:rsid w:val="002E5CAE"/>
    <w:rsid w:val="002E68BC"/>
    <w:rsid w:val="002F214E"/>
    <w:rsid w:val="002F2BE1"/>
    <w:rsid w:val="002F5983"/>
    <w:rsid w:val="002F62F8"/>
    <w:rsid w:val="002F699A"/>
    <w:rsid w:val="00304320"/>
    <w:rsid w:val="00305B2A"/>
    <w:rsid w:val="00305FD2"/>
    <w:rsid w:val="00306AFE"/>
    <w:rsid w:val="00311CE2"/>
    <w:rsid w:val="00314265"/>
    <w:rsid w:val="003149A1"/>
    <w:rsid w:val="00316C23"/>
    <w:rsid w:val="00317B61"/>
    <w:rsid w:val="00321F68"/>
    <w:rsid w:val="003225C9"/>
    <w:rsid w:val="00322819"/>
    <w:rsid w:val="00324600"/>
    <w:rsid w:val="00326ABE"/>
    <w:rsid w:val="00333C96"/>
    <w:rsid w:val="00344090"/>
    <w:rsid w:val="0035206E"/>
    <w:rsid w:val="0035735E"/>
    <w:rsid w:val="00357632"/>
    <w:rsid w:val="00362760"/>
    <w:rsid w:val="003629C6"/>
    <w:rsid w:val="00364B4A"/>
    <w:rsid w:val="00371684"/>
    <w:rsid w:val="003720E2"/>
    <w:rsid w:val="00374315"/>
    <w:rsid w:val="0037505C"/>
    <w:rsid w:val="00375C4C"/>
    <w:rsid w:val="003810FD"/>
    <w:rsid w:val="00384DE7"/>
    <w:rsid w:val="003853B6"/>
    <w:rsid w:val="00387071"/>
    <w:rsid w:val="0039342A"/>
    <w:rsid w:val="003A24EE"/>
    <w:rsid w:val="003A2705"/>
    <w:rsid w:val="003A3443"/>
    <w:rsid w:val="003A5C08"/>
    <w:rsid w:val="003A5FCF"/>
    <w:rsid w:val="003B04E6"/>
    <w:rsid w:val="003B0BE2"/>
    <w:rsid w:val="003B11EF"/>
    <w:rsid w:val="003B3CFA"/>
    <w:rsid w:val="003B4FC7"/>
    <w:rsid w:val="003B640A"/>
    <w:rsid w:val="003C0543"/>
    <w:rsid w:val="003C0E82"/>
    <w:rsid w:val="003C36C9"/>
    <w:rsid w:val="003E0494"/>
    <w:rsid w:val="003E0E03"/>
    <w:rsid w:val="003E732F"/>
    <w:rsid w:val="003F04D5"/>
    <w:rsid w:val="003F7F73"/>
    <w:rsid w:val="004062D5"/>
    <w:rsid w:val="00407286"/>
    <w:rsid w:val="0041167B"/>
    <w:rsid w:val="00412ED1"/>
    <w:rsid w:val="00413D9C"/>
    <w:rsid w:val="00416B65"/>
    <w:rsid w:val="004203BB"/>
    <w:rsid w:val="00421BA6"/>
    <w:rsid w:val="00422115"/>
    <w:rsid w:val="004227AB"/>
    <w:rsid w:val="00424ACD"/>
    <w:rsid w:val="00432698"/>
    <w:rsid w:val="00432806"/>
    <w:rsid w:val="00434891"/>
    <w:rsid w:val="00440B8B"/>
    <w:rsid w:val="00445CE1"/>
    <w:rsid w:val="0044794C"/>
    <w:rsid w:val="00447A9A"/>
    <w:rsid w:val="00447F3D"/>
    <w:rsid w:val="00451276"/>
    <w:rsid w:val="00452B4C"/>
    <w:rsid w:val="00454D3E"/>
    <w:rsid w:val="00454EE3"/>
    <w:rsid w:val="00462C2C"/>
    <w:rsid w:val="00463FE2"/>
    <w:rsid w:val="00466F0E"/>
    <w:rsid w:val="004822E8"/>
    <w:rsid w:val="00482B7F"/>
    <w:rsid w:val="00484675"/>
    <w:rsid w:val="00490994"/>
    <w:rsid w:val="0049215E"/>
    <w:rsid w:val="00493001"/>
    <w:rsid w:val="00496320"/>
    <w:rsid w:val="004974BC"/>
    <w:rsid w:val="004A3E08"/>
    <w:rsid w:val="004A620E"/>
    <w:rsid w:val="004B005C"/>
    <w:rsid w:val="004B116A"/>
    <w:rsid w:val="004B3D81"/>
    <w:rsid w:val="004B4DF8"/>
    <w:rsid w:val="004C4077"/>
    <w:rsid w:val="004C5AAE"/>
    <w:rsid w:val="004D32F9"/>
    <w:rsid w:val="004D32FA"/>
    <w:rsid w:val="004D788B"/>
    <w:rsid w:val="004E1306"/>
    <w:rsid w:val="004E588A"/>
    <w:rsid w:val="004F28C2"/>
    <w:rsid w:val="004F375F"/>
    <w:rsid w:val="004F5ECF"/>
    <w:rsid w:val="00500E62"/>
    <w:rsid w:val="00513417"/>
    <w:rsid w:val="00516D26"/>
    <w:rsid w:val="00527427"/>
    <w:rsid w:val="00527708"/>
    <w:rsid w:val="005279F5"/>
    <w:rsid w:val="005307F9"/>
    <w:rsid w:val="00531E75"/>
    <w:rsid w:val="00532359"/>
    <w:rsid w:val="005365A9"/>
    <w:rsid w:val="00541BD7"/>
    <w:rsid w:val="00542AC0"/>
    <w:rsid w:val="005514B4"/>
    <w:rsid w:val="00557FB6"/>
    <w:rsid w:val="00560E79"/>
    <w:rsid w:val="005668CB"/>
    <w:rsid w:val="0057117A"/>
    <w:rsid w:val="00572546"/>
    <w:rsid w:val="00573534"/>
    <w:rsid w:val="00574B98"/>
    <w:rsid w:val="0057552B"/>
    <w:rsid w:val="005812D2"/>
    <w:rsid w:val="00583CDB"/>
    <w:rsid w:val="005849F6"/>
    <w:rsid w:val="005867DE"/>
    <w:rsid w:val="00593814"/>
    <w:rsid w:val="005A12B8"/>
    <w:rsid w:val="005A4D2E"/>
    <w:rsid w:val="005A7AE6"/>
    <w:rsid w:val="005B0F99"/>
    <w:rsid w:val="005B1512"/>
    <w:rsid w:val="005B27C4"/>
    <w:rsid w:val="005B3C70"/>
    <w:rsid w:val="005B58BA"/>
    <w:rsid w:val="005C5D58"/>
    <w:rsid w:val="005C76A3"/>
    <w:rsid w:val="005D0F76"/>
    <w:rsid w:val="005D4047"/>
    <w:rsid w:val="005D41D6"/>
    <w:rsid w:val="005D5AB1"/>
    <w:rsid w:val="005D6919"/>
    <w:rsid w:val="005D6C15"/>
    <w:rsid w:val="005E0CC5"/>
    <w:rsid w:val="005E5364"/>
    <w:rsid w:val="005E5638"/>
    <w:rsid w:val="005E7637"/>
    <w:rsid w:val="005E7702"/>
    <w:rsid w:val="00600B7E"/>
    <w:rsid w:val="00604ACF"/>
    <w:rsid w:val="006066AA"/>
    <w:rsid w:val="006068EC"/>
    <w:rsid w:val="00607C13"/>
    <w:rsid w:val="0061137B"/>
    <w:rsid w:val="00612101"/>
    <w:rsid w:val="00620975"/>
    <w:rsid w:val="00625216"/>
    <w:rsid w:val="00631414"/>
    <w:rsid w:val="0063715D"/>
    <w:rsid w:val="0064535C"/>
    <w:rsid w:val="006464DB"/>
    <w:rsid w:val="00651F2A"/>
    <w:rsid w:val="00651F40"/>
    <w:rsid w:val="006550A9"/>
    <w:rsid w:val="0066357B"/>
    <w:rsid w:val="00666BAB"/>
    <w:rsid w:val="00671D6D"/>
    <w:rsid w:val="00674606"/>
    <w:rsid w:val="00680C0E"/>
    <w:rsid w:val="00680CDE"/>
    <w:rsid w:val="006843A2"/>
    <w:rsid w:val="00684A6F"/>
    <w:rsid w:val="00687122"/>
    <w:rsid w:val="00690664"/>
    <w:rsid w:val="006929CF"/>
    <w:rsid w:val="00696B20"/>
    <w:rsid w:val="006A0CEC"/>
    <w:rsid w:val="006A1E54"/>
    <w:rsid w:val="006A302F"/>
    <w:rsid w:val="006A4C14"/>
    <w:rsid w:val="006A5D46"/>
    <w:rsid w:val="006A6E67"/>
    <w:rsid w:val="006A787B"/>
    <w:rsid w:val="006A7C70"/>
    <w:rsid w:val="006A7F64"/>
    <w:rsid w:val="006B0349"/>
    <w:rsid w:val="006B23A1"/>
    <w:rsid w:val="006B555B"/>
    <w:rsid w:val="006B6FE3"/>
    <w:rsid w:val="006B7ABE"/>
    <w:rsid w:val="006C066E"/>
    <w:rsid w:val="006C15EB"/>
    <w:rsid w:val="006C3054"/>
    <w:rsid w:val="006C3AA7"/>
    <w:rsid w:val="006C4B61"/>
    <w:rsid w:val="006D3138"/>
    <w:rsid w:val="006D5221"/>
    <w:rsid w:val="006D5543"/>
    <w:rsid w:val="006D63D6"/>
    <w:rsid w:val="006E5AE3"/>
    <w:rsid w:val="006E5F0F"/>
    <w:rsid w:val="006E7666"/>
    <w:rsid w:val="007046EB"/>
    <w:rsid w:val="00707545"/>
    <w:rsid w:val="007112D6"/>
    <w:rsid w:val="00711B67"/>
    <w:rsid w:val="007121CA"/>
    <w:rsid w:val="007158D5"/>
    <w:rsid w:val="00715967"/>
    <w:rsid w:val="00716249"/>
    <w:rsid w:val="00716B39"/>
    <w:rsid w:val="00720862"/>
    <w:rsid w:val="007228DA"/>
    <w:rsid w:val="0073142B"/>
    <w:rsid w:val="007340B7"/>
    <w:rsid w:val="007354A7"/>
    <w:rsid w:val="00744A5E"/>
    <w:rsid w:val="0074748D"/>
    <w:rsid w:val="00747ABA"/>
    <w:rsid w:val="007542F0"/>
    <w:rsid w:val="007606F8"/>
    <w:rsid w:val="00762BDA"/>
    <w:rsid w:val="00764A34"/>
    <w:rsid w:val="007656EA"/>
    <w:rsid w:val="00766DB1"/>
    <w:rsid w:val="00767222"/>
    <w:rsid w:val="00767B17"/>
    <w:rsid w:val="007711E4"/>
    <w:rsid w:val="00773ED8"/>
    <w:rsid w:val="0078420E"/>
    <w:rsid w:val="007850A3"/>
    <w:rsid w:val="0078598E"/>
    <w:rsid w:val="0078767B"/>
    <w:rsid w:val="00790B42"/>
    <w:rsid w:val="00792AC9"/>
    <w:rsid w:val="00792C61"/>
    <w:rsid w:val="007A176A"/>
    <w:rsid w:val="007A1FC7"/>
    <w:rsid w:val="007A3D84"/>
    <w:rsid w:val="007A52AD"/>
    <w:rsid w:val="007A5CCF"/>
    <w:rsid w:val="007B0400"/>
    <w:rsid w:val="007B1808"/>
    <w:rsid w:val="007B2E2F"/>
    <w:rsid w:val="007B5D86"/>
    <w:rsid w:val="007B698B"/>
    <w:rsid w:val="007C039F"/>
    <w:rsid w:val="007C503A"/>
    <w:rsid w:val="007C64B4"/>
    <w:rsid w:val="007D077D"/>
    <w:rsid w:val="007D099C"/>
    <w:rsid w:val="007D445E"/>
    <w:rsid w:val="007D4A23"/>
    <w:rsid w:val="007D522B"/>
    <w:rsid w:val="007D5D35"/>
    <w:rsid w:val="007E3362"/>
    <w:rsid w:val="007E504A"/>
    <w:rsid w:val="007E7B05"/>
    <w:rsid w:val="007F149E"/>
    <w:rsid w:val="008034A4"/>
    <w:rsid w:val="0080418E"/>
    <w:rsid w:val="0080520E"/>
    <w:rsid w:val="00805432"/>
    <w:rsid w:val="00805809"/>
    <w:rsid w:val="00806F59"/>
    <w:rsid w:val="00810ED0"/>
    <w:rsid w:val="00814ACF"/>
    <w:rsid w:val="00815ADF"/>
    <w:rsid w:val="008258F9"/>
    <w:rsid w:val="00827B1C"/>
    <w:rsid w:val="0083052B"/>
    <w:rsid w:val="008310E2"/>
    <w:rsid w:val="008314E3"/>
    <w:rsid w:val="0083548F"/>
    <w:rsid w:val="008370C9"/>
    <w:rsid w:val="00841EDE"/>
    <w:rsid w:val="00845131"/>
    <w:rsid w:val="008452A9"/>
    <w:rsid w:val="008557D1"/>
    <w:rsid w:val="008710E5"/>
    <w:rsid w:val="00875714"/>
    <w:rsid w:val="00877A49"/>
    <w:rsid w:val="00881EAD"/>
    <w:rsid w:val="00883240"/>
    <w:rsid w:val="0088730A"/>
    <w:rsid w:val="00890F10"/>
    <w:rsid w:val="00892086"/>
    <w:rsid w:val="00893C2B"/>
    <w:rsid w:val="00895BF4"/>
    <w:rsid w:val="008977E3"/>
    <w:rsid w:val="008A2302"/>
    <w:rsid w:val="008A3D52"/>
    <w:rsid w:val="008A5109"/>
    <w:rsid w:val="008B3FF8"/>
    <w:rsid w:val="008B65E5"/>
    <w:rsid w:val="008B7FFC"/>
    <w:rsid w:val="008C100B"/>
    <w:rsid w:val="008C19AC"/>
    <w:rsid w:val="008C1E9D"/>
    <w:rsid w:val="008C3028"/>
    <w:rsid w:val="008D10B5"/>
    <w:rsid w:val="008D1665"/>
    <w:rsid w:val="008D2BA7"/>
    <w:rsid w:val="008D329A"/>
    <w:rsid w:val="008D5426"/>
    <w:rsid w:val="008D5AD6"/>
    <w:rsid w:val="008E3AF1"/>
    <w:rsid w:val="008E4E99"/>
    <w:rsid w:val="008F0747"/>
    <w:rsid w:val="008F09D7"/>
    <w:rsid w:val="0090200E"/>
    <w:rsid w:val="0090393F"/>
    <w:rsid w:val="00905497"/>
    <w:rsid w:val="00905BC8"/>
    <w:rsid w:val="00910888"/>
    <w:rsid w:val="00911EF4"/>
    <w:rsid w:val="00927CD5"/>
    <w:rsid w:val="009341CA"/>
    <w:rsid w:val="00940B57"/>
    <w:rsid w:val="00941C3B"/>
    <w:rsid w:val="00942820"/>
    <w:rsid w:val="00942E42"/>
    <w:rsid w:val="00947E56"/>
    <w:rsid w:val="009559AC"/>
    <w:rsid w:val="0096075B"/>
    <w:rsid w:val="00970F55"/>
    <w:rsid w:val="0097142D"/>
    <w:rsid w:val="00972EC9"/>
    <w:rsid w:val="00973EA3"/>
    <w:rsid w:val="00975417"/>
    <w:rsid w:val="009766BA"/>
    <w:rsid w:val="00983D69"/>
    <w:rsid w:val="009856F6"/>
    <w:rsid w:val="00985BDE"/>
    <w:rsid w:val="00986820"/>
    <w:rsid w:val="00987C35"/>
    <w:rsid w:val="009900AD"/>
    <w:rsid w:val="009919A7"/>
    <w:rsid w:val="00992AED"/>
    <w:rsid w:val="009950FD"/>
    <w:rsid w:val="009963D4"/>
    <w:rsid w:val="009A3513"/>
    <w:rsid w:val="009A4480"/>
    <w:rsid w:val="009A6004"/>
    <w:rsid w:val="009A6D90"/>
    <w:rsid w:val="009B1BCB"/>
    <w:rsid w:val="009B3FC5"/>
    <w:rsid w:val="009B53E4"/>
    <w:rsid w:val="009B5D36"/>
    <w:rsid w:val="009B6164"/>
    <w:rsid w:val="009B6EB8"/>
    <w:rsid w:val="009C2E37"/>
    <w:rsid w:val="009D20F7"/>
    <w:rsid w:val="009E00BE"/>
    <w:rsid w:val="009F47A8"/>
    <w:rsid w:val="00A00A9C"/>
    <w:rsid w:val="00A01409"/>
    <w:rsid w:val="00A05B1B"/>
    <w:rsid w:val="00A13608"/>
    <w:rsid w:val="00A145CA"/>
    <w:rsid w:val="00A1591F"/>
    <w:rsid w:val="00A23D06"/>
    <w:rsid w:val="00A24E20"/>
    <w:rsid w:val="00A25BD4"/>
    <w:rsid w:val="00A27930"/>
    <w:rsid w:val="00A32067"/>
    <w:rsid w:val="00A32861"/>
    <w:rsid w:val="00A348ED"/>
    <w:rsid w:val="00A36760"/>
    <w:rsid w:val="00A37DE2"/>
    <w:rsid w:val="00A407C7"/>
    <w:rsid w:val="00A444DB"/>
    <w:rsid w:val="00A477E2"/>
    <w:rsid w:val="00A53D1C"/>
    <w:rsid w:val="00A564A1"/>
    <w:rsid w:val="00A6267F"/>
    <w:rsid w:val="00A654B3"/>
    <w:rsid w:val="00A6621E"/>
    <w:rsid w:val="00A755A4"/>
    <w:rsid w:val="00A77718"/>
    <w:rsid w:val="00A8072A"/>
    <w:rsid w:val="00A80E99"/>
    <w:rsid w:val="00A81775"/>
    <w:rsid w:val="00A8299C"/>
    <w:rsid w:val="00A835A6"/>
    <w:rsid w:val="00A862A4"/>
    <w:rsid w:val="00A86C31"/>
    <w:rsid w:val="00AA118B"/>
    <w:rsid w:val="00AA12CF"/>
    <w:rsid w:val="00AA35E4"/>
    <w:rsid w:val="00AA6EF9"/>
    <w:rsid w:val="00AB008A"/>
    <w:rsid w:val="00AB4AA2"/>
    <w:rsid w:val="00AB4B04"/>
    <w:rsid w:val="00AB7AD1"/>
    <w:rsid w:val="00AC2B76"/>
    <w:rsid w:val="00AC3841"/>
    <w:rsid w:val="00AC5A6E"/>
    <w:rsid w:val="00AD1F9C"/>
    <w:rsid w:val="00AD4A88"/>
    <w:rsid w:val="00AD5C68"/>
    <w:rsid w:val="00AD6351"/>
    <w:rsid w:val="00AD65AB"/>
    <w:rsid w:val="00AD6DB1"/>
    <w:rsid w:val="00AD7B9E"/>
    <w:rsid w:val="00AE2027"/>
    <w:rsid w:val="00AE2C59"/>
    <w:rsid w:val="00AE4E81"/>
    <w:rsid w:val="00AE5FB9"/>
    <w:rsid w:val="00AE6456"/>
    <w:rsid w:val="00AF280B"/>
    <w:rsid w:val="00AF6B1F"/>
    <w:rsid w:val="00AF75FC"/>
    <w:rsid w:val="00B026BC"/>
    <w:rsid w:val="00B0279A"/>
    <w:rsid w:val="00B10551"/>
    <w:rsid w:val="00B10855"/>
    <w:rsid w:val="00B1104C"/>
    <w:rsid w:val="00B129E2"/>
    <w:rsid w:val="00B15202"/>
    <w:rsid w:val="00B16435"/>
    <w:rsid w:val="00B228BB"/>
    <w:rsid w:val="00B3112A"/>
    <w:rsid w:val="00B32017"/>
    <w:rsid w:val="00B321F6"/>
    <w:rsid w:val="00B33926"/>
    <w:rsid w:val="00B33A34"/>
    <w:rsid w:val="00B342E9"/>
    <w:rsid w:val="00B420DE"/>
    <w:rsid w:val="00B4262E"/>
    <w:rsid w:val="00B47CB7"/>
    <w:rsid w:val="00B54242"/>
    <w:rsid w:val="00B56999"/>
    <w:rsid w:val="00B64D58"/>
    <w:rsid w:val="00B65562"/>
    <w:rsid w:val="00B65780"/>
    <w:rsid w:val="00B70395"/>
    <w:rsid w:val="00B703A5"/>
    <w:rsid w:val="00B7240B"/>
    <w:rsid w:val="00B74421"/>
    <w:rsid w:val="00B926EF"/>
    <w:rsid w:val="00B95D8E"/>
    <w:rsid w:val="00B96D3F"/>
    <w:rsid w:val="00BA0D1B"/>
    <w:rsid w:val="00BA3774"/>
    <w:rsid w:val="00BA69DF"/>
    <w:rsid w:val="00BA69FD"/>
    <w:rsid w:val="00BB43B3"/>
    <w:rsid w:val="00BB583A"/>
    <w:rsid w:val="00BB70D3"/>
    <w:rsid w:val="00BC00DD"/>
    <w:rsid w:val="00BC2474"/>
    <w:rsid w:val="00BC3AAE"/>
    <w:rsid w:val="00BC7C04"/>
    <w:rsid w:val="00BD088B"/>
    <w:rsid w:val="00BD0BCE"/>
    <w:rsid w:val="00BD0DCC"/>
    <w:rsid w:val="00BD779F"/>
    <w:rsid w:val="00BE213C"/>
    <w:rsid w:val="00BE430E"/>
    <w:rsid w:val="00BF0719"/>
    <w:rsid w:val="00BF58D1"/>
    <w:rsid w:val="00BF5A38"/>
    <w:rsid w:val="00C03ACC"/>
    <w:rsid w:val="00C07331"/>
    <w:rsid w:val="00C13634"/>
    <w:rsid w:val="00C14D60"/>
    <w:rsid w:val="00C17FA9"/>
    <w:rsid w:val="00C17FF4"/>
    <w:rsid w:val="00C20C31"/>
    <w:rsid w:val="00C21E77"/>
    <w:rsid w:val="00C24462"/>
    <w:rsid w:val="00C32C36"/>
    <w:rsid w:val="00C3330E"/>
    <w:rsid w:val="00C36C62"/>
    <w:rsid w:val="00C40C77"/>
    <w:rsid w:val="00C422D8"/>
    <w:rsid w:val="00C42DFD"/>
    <w:rsid w:val="00C43B4F"/>
    <w:rsid w:val="00C45B4F"/>
    <w:rsid w:val="00C46D21"/>
    <w:rsid w:val="00C47F5A"/>
    <w:rsid w:val="00C5102D"/>
    <w:rsid w:val="00C51B06"/>
    <w:rsid w:val="00C54D3D"/>
    <w:rsid w:val="00C55A12"/>
    <w:rsid w:val="00C5651D"/>
    <w:rsid w:val="00C6440D"/>
    <w:rsid w:val="00C665E5"/>
    <w:rsid w:val="00C66F8B"/>
    <w:rsid w:val="00C72459"/>
    <w:rsid w:val="00C756EB"/>
    <w:rsid w:val="00C814ED"/>
    <w:rsid w:val="00C87A30"/>
    <w:rsid w:val="00C92D75"/>
    <w:rsid w:val="00CA3152"/>
    <w:rsid w:val="00CA37A0"/>
    <w:rsid w:val="00CB0E67"/>
    <w:rsid w:val="00CB7A19"/>
    <w:rsid w:val="00CC13E2"/>
    <w:rsid w:val="00CC23B0"/>
    <w:rsid w:val="00CC6253"/>
    <w:rsid w:val="00CC766F"/>
    <w:rsid w:val="00CC76B4"/>
    <w:rsid w:val="00CD075C"/>
    <w:rsid w:val="00CD21B4"/>
    <w:rsid w:val="00CD253E"/>
    <w:rsid w:val="00CD272E"/>
    <w:rsid w:val="00CD5898"/>
    <w:rsid w:val="00CD7BA8"/>
    <w:rsid w:val="00CE035D"/>
    <w:rsid w:val="00CE74EE"/>
    <w:rsid w:val="00CE76C1"/>
    <w:rsid w:val="00CF05D0"/>
    <w:rsid w:val="00CF0953"/>
    <w:rsid w:val="00D00C47"/>
    <w:rsid w:val="00D10D93"/>
    <w:rsid w:val="00D15F60"/>
    <w:rsid w:val="00D20401"/>
    <w:rsid w:val="00D2364F"/>
    <w:rsid w:val="00D34DAF"/>
    <w:rsid w:val="00D34F32"/>
    <w:rsid w:val="00D36E20"/>
    <w:rsid w:val="00D43E6A"/>
    <w:rsid w:val="00D45335"/>
    <w:rsid w:val="00D454FB"/>
    <w:rsid w:val="00D54898"/>
    <w:rsid w:val="00D54F6C"/>
    <w:rsid w:val="00D61621"/>
    <w:rsid w:val="00D61B28"/>
    <w:rsid w:val="00D64ADA"/>
    <w:rsid w:val="00D65153"/>
    <w:rsid w:val="00D6622B"/>
    <w:rsid w:val="00D67D86"/>
    <w:rsid w:val="00D71818"/>
    <w:rsid w:val="00D71A4B"/>
    <w:rsid w:val="00D72E49"/>
    <w:rsid w:val="00D774E1"/>
    <w:rsid w:val="00D77564"/>
    <w:rsid w:val="00D825A1"/>
    <w:rsid w:val="00D8325A"/>
    <w:rsid w:val="00D84515"/>
    <w:rsid w:val="00D94979"/>
    <w:rsid w:val="00D9546C"/>
    <w:rsid w:val="00D96DB2"/>
    <w:rsid w:val="00DA29BA"/>
    <w:rsid w:val="00DA39D1"/>
    <w:rsid w:val="00DA43A5"/>
    <w:rsid w:val="00DA6AF8"/>
    <w:rsid w:val="00DB0DEF"/>
    <w:rsid w:val="00DB28E9"/>
    <w:rsid w:val="00DC3A98"/>
    <w:rsid w:val="00DC735D"/>
    <w:rsid w:val="00DD05AF"/>
    <w:rsid w:val="00DD5E93"/>
    <w:rsid w:val="00DE31F8"/>
    <w:rsid w:val="00DE4620"/>
    <w:rsid w:val="00DE4E5E"/>
    <w:rsid w:val="00DE599F"/>
    <w:rsid w:val="00DF65FA"/>
    <w:rsid w:val="00DF783C"/>
    <w:rsid w:val="00E027E4"/>
    <w:rsid w:val="00E03FC5"/>
    <w:rsid w:val="00E07C2D"/>
    <w:rsid w:val="00E10E66"/>
    <w:rsid w:val="00E112EC"/>
    <w:rsid w:val="00E1283F"/>
    <w:rsid w:val="00E12985"/>
    <w:rsid w:val="00E12F2B"/>
    <w:rsid w:val="00E155B7"/>
    <w:rsid w:val="00E20854"/>
    <w:rsid w:val="00E311B6"/>
    <w:rsid w:val="00E319A4"/>
    <w:rsid w:val="00E321DF"/>
    <w:rsid w:val="00E33916"/>
    <w:rsid w:val="00E3781B"/>
    <w:rsid w:val="00E42C60"/>
    <w:rsid w:val="00E456D0"/>
    <w:rsid w:val="00E45F35"/>
    <w:rsid w:val="00E46A00"/>
    <w:rsid w:val="00E46F55"/>
    <w:rsid w:val="00E62F47"/>
    <w:rsid w:val="00E639B3"/>
    <w:rsid w:val="00E71C47"/>
    <w:rsid w:val="00E73098"/>
    <w:rsid w:val="00E76A38"/>
    <w:rsid w:val="00E77A01"/>
    <w:rsid w:val="00E8173B"/>
    <w:rsid w:val="00E82754"/>
    <w:rsid w:val="00E83456"/>
    <w:rsid w:val="00E83CEC"/>
    <w:rsid w:val="00E877B4"/>
    <w:rsid w:val="00E95212"/>
    <w:rsid w:val="00EA117E"/>
    <w:rsid w:val="00EA38BD"/>
    <w:rsid w:val="00EA53E4"/>
    <w:rsid w:val="00EA5888"/>
    <w:rsid w:val="00EB0E45"/>
    <w:rsid w:val="00EB52AB"/>
    <w:rsid w:val="00EB5905"/>
    <w:rsid w:val="00EC45A7"/>
    <w:rsid w:val="00EC4D79"/>
    <w:rsid w:val="00EC595B"/>
    <w:rsid w:val="00EC7C6E"/>
    <w:rsid w:val="00ED3260"/>
    <w:rsid w:val="00ED6C99"/>
    <w:rsid w:val="00EE0B12"/>
    <w:rsid w:val="00EE1752"/>
    <w:rsid w:val="00EE7DF0"/>
    <w:rsid w:val="00EF60E1"/>
    <w:rsid w:val="00EF63BF"/>
    <w:rsid w:val="00EF6FC2"/>
    <w:rsid w:val="00F127BD"/>
    <w:rsid w:val="00F15B61"/>
    <w:rsid w:val="00F17F17"/>
    <w:rsid w:val="00F20C33"/>
    <w:rsid w:val="00F21157"/>
    <w:rsid w:val="00F2209C"/>
    <w:rsid w:val="00F27BBF"/>
    <w:rsid w:val="00F32DD9"/>
    <w:rsid w:val="00F34EDE"/>
    <w:rsid w:val="00F407C4"/>
    <w:rsid w:val="00F4102C"/>
    <w:rsid w:val="00F44AFD"/>
    <w:rsid w:val="00F4517A"/>
    <w:rsid w:val="00F472FE"/>
    <w:rsid w:val="00F51615"/>
    <w:rsid w:val="00F52F4D"/>
    <w:rsid w:val="00F53495"/>
    <w:rsid w:val="00F54C8A"/>
    <w:rsid w:val="00F64C78"/>
    <w:rsid w:val="00F70CD8"/>
    <w:rsid w:val="00F73FE3"/>
    <w:rsid w:val="00F75E7C"/>
    <w:rsid w:val="00F76F06"/>
    <w:rsid w:val="00F77B1C"/>
    <w:rsid w:val="00F8273E"/>
    <w:rsid w:val="00F8298D"/>
    <w:rsid w:val="00F84122"/>
    <w:rsid w:val="00F85177"/>
    <w:rsid w:val="00F85B43"/>
    <w:rsid w:val="00F86D04"/>
    <w:rsid w:val="00F90BFF"/>
    <w:rsid w:val="00F93894"/>
    <w:rsid w:val="00F954AF"/>
    <w:rsid w:val="00FA053E"/>
    <w:rsid w:val="00FA0C9B"/>
    <w:rsid w:val="00FA7099"/>
    <w:rsid w:val="00FB1572"/>
    <w:rsid w:val="00FB6290"/>
    <w:rsid w:val="00FB6826"/>
    <w:rsid w:val="00FC03FC"/>
    <w:rsid w:val="00FC23F9"/>
    <w:rsid w:val="00FC4C98"/>
    <w:rsid w:val="00FC548E"/>
    <w:rsid w:val="00FC6459"/>
    <w:rsid w:val="00FD3329"/>
    <w:rsid w:val="00FD4B8E"/>
    <w:rsid w:val="00FD54E4"/>
    <w:rsid w:val="00FD6ACD"/>
    <w:rsid w:val="00FE06AA"/>
    <w:rsid w:val="00FE095C"/>
    <w:rsid w:val="00FE5434"/>
    <w:rsid w:val="00FE60AF"/>
    <w:rsid w:val="00FE6207"/>
    <w:rsid w:val="00FF2A12"/>
    <w:rsid w:val="00FF66E4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ff2cd,white,#ffc"/>
    </o:shapedefaults>
    <o:shapelayout v:ext="edit">
      <o:idmap v:ext="edit" data="1"/>
    </o:shapelayout>
  </w:shapeDefaults>
  <w:decimalSymbol w:val=","/>
  <w:listSeparator w:val=","/>
  <w14:docId w14:val="253D62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E20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20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E202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B116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073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62B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4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9215E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49215E"/>
    <w:rPr>
      <w:rFonts w:eastAsiaTheme="minorEastAsia"/>
      <w:lang w:val="es-ES" w:eastAsia="es-ES"/>
    </w:rPr>
  </w:style>
  <w:style w:type="character" w:customStyle="1" w:styleId="divx11">
    <w:name w:val="divx11"/>
    <w:basedOn w:val="DefaultParagraphFont"/>
    <w:rsid w:val="00CC23B0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image" Target="media/image9.jpg"/><Relationship Id="rId16" Type="http://schemas.openxmlformats.org/officeDocument/2006/relationships/image" Target="media/image10.emf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Relationship Id="rId63" Type="http://schemas.openxmlformats.org/officeDocument/2006/relationships/hyperlink" Target="mailto:haramain@alharamain.org" TargetMode="External"/><Relationship Id="rId64" Type="http://schemas.openxmlformats.org/officeDocument/2006/relationships/hyperlink" Target="mailto:info@wamy.org" TargetMode="External"/><Relationship Id="rId65" Type="http://schemas.openxmlformats.org/officeDocument/2006/relationships/hyperlink" Target="mailto:ib@i-g.org" TargetMode="External"/><Relationship Id="rId66" Type="http://schemas.openxmlformats.org/officeDocument/2006/relationships/hyperlink" Target="http://www.islam0guide.com/books" TargetMode="Externa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hyperlink" Target="http://www.islam-guide.com/" TargetMode="External"/><Relationship Id="rId51" Type="http://schemas.openxmlformats.org/officeDocument/2006/relationships/hyperlink" Target="http://www.islam-guide.com" TargetMode="External"/><Relationship Id="rId52" Type="http://schemas.openxmlformats.org/officeDocument/2006/relationships/hyperlink" Target="http://www.islam-guide.com/copies" TargetMode="External"/><Relationship Id="rId53" Type="http://schemas.openxmlformats.org/officeDocument/2006/relationships/hyperlink" Target="mailto:IANA@IANAnet.org" TargetMode="External"/><Relationship Id="rId54" Type="http://schemas.openxmlformats.org/officeDocument/2006/relationships/hyperlink" Target="mailto:info@ifa.ws" TargetMode="External"/><Relationship Id="rId55" Type="http://schemas.openxmlformats.org/officeDocument/2006/relationships/hyperlink" Target="mailto:haramain@alharamain.org" TargetMode="External"/><Relationship Id="rId56" Type="http://schemas.openxmlformats.org/officeDocument/2006/relationships/hyperlink" Target="mailto:iiid@islamworld.net" TargetMode="External"/><Relationship Id="rId57" Type="http://schemas.openxmlformats.org/officeDocument/2006/relationships/hyperlink" Target="mailto:support@wamyusa.org" TargetMode="External"/><Relationship Id="rId58" Type="http://schemas.openxmlformats.org/officeDocument/2006/relationships/hyperlink" Target="mailto:info@aljumuah.com" TargetMode="External"/><Relationship Id="rId59" Type="http://schemas.openxmlformats.org/officeDocument/2006/relationships/hyperlink" Target="http://www.islam-guide.com" TargetMode="External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emf"/><Relationship Id="rId43" Type="http://schemas.openxmlformats.org/officeDocument/2006/relationships/image" Target="media/image33.emf"/><Relationship Id="rId44" Type="http://schemas.openxmlformats.org/officeDocument/2006/relationships/hyperlink" Target="http://www.islam-guide.com/jesus" TargetMode="External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hyperlink" Target="http://www.islam-guide.com/women" TargetMode="External"/><Relationship Id="rId48" Type="http://schemas.openxmlformats.org/officeDocument/2006/relationships/hyperlink" Target="http://www.islam-guide.com" TargetMode="External"/><Relationship Id="rId49" Type="http://schemas.openxmlformats.org/officeDocument/2006/relationships/image" Target="media/image3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gif"/><Relationship Id="rId9" Type="http://schemas.openxmlformats.org/officeDocument/2006/relationships/image" Target="media/image3.jpg"/><Relationship Id="rId30" Type="http://schemas.openxmlformats.org/officeDocument/2006/relationships/image" Target="media/image24.jpg"/><Relationship Id="rId31" Type="http://schemas.openxmlformats.org/officeDocument/2006/relationships/image" Target="media/image25.jpg"/><Relationship Id="rId32" Type="http://schemas.openxmlformats.org/officeDocument/2006/relationships/image" Target="media/image26.emf"/><Relationship Id="rId33" Type="http://schemas.openxmlformats.org/officeDocument/2006/relationships/hyperlink" Target="http://www.islam-guide.com/science" TargetMode="External"/><Relationship Id="rId34" Type="http://schemas.openxmlformats.org/officeDocument/2006/relationships/image" Target="media/image27.emf"/><Relationship Id="rId35" Type="http://schemas.openxmlformats.org/officeDocument/2006/relationships/hyperlink" Target="http://www.islam-guide.com/mib" TargetMode="External"/><Relationship Id="rId36" Type="http://schemas.openxmlformats.org/officeDocument/2006/relationships/hyperlink" Target="http://www.islam-guide.com/hereafter" TargetMode="External"/><Relationship Id="rId37" Type="http://schemas.openxmlformats.org/officeDocument/2006/relationships/hyperlink" Target="http://www.islam-guide.com/stories" TargetMode="External"/><Relationship Id="rId38" Type="http://schemas.openxmlformats.org/officeDocument/2006/relationships/image" Target="media/image28.emf"/><Relationship Id="rId39" Type="http://schemas.openxmlformats.org/officeDocument/2006/relationships/image" Target="media/image29.emf"/><Relationship Id="rId20" Type="http://schemas.openxmlformats.org/officeDocument/2006/relationships/image" Target="media/image14.jpg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emf"/><Relationship Id="rId27" Type="http://schemas.openxmlformats.org/officeDocument/2006/relationships/image" Target="media/image21.jpg"/><Relationship Id="rId28" Type="http://schemas.openxmlformats.org/officeDocument/2006/relationships/image" Target="media/image22.emf"/><Relationship Id="rId29" Type="http://schemas.openxmlformats.org/officeDocument/2006/relationships/image" Target="media/image23.emf"/><Relationship Id="rId60" Type="http://schemas.openxmlformats.org/officeDocument/2006/relationships/hyperlink" Target="mailto:comments@islaminfo.com" TargetMode="External"/><Relationship Id="rId61" Type="http://schemas.openxmlformats.org/officeDocument/2006/relationships/hyperlink" Target="mailto:mintada@almuntada-alislami.org" TargetMode="External"/><Relationship Id="rId62" Type="http://schemas.openxmlformats.org/officeDocument/2006/relationships/hyperlink" Target="mailto:mail@jimas.org" TargetMode="Externa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slam-gude.com/" TargetMode="External"/><Relationship Id="rId2" Type="http://schemas.openxmlformats.org/officeDocument/2006/relationships/hyperlink" Target="http://www.islam-guide.com/" TargetMode="External"/><Relationship Id="rId3" Type="http://schemas.openxmlformats.org/officeDocument/2006/relationships/hyperlink" Target="http://www.islam-guide.com/storie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B1FF6-9F45-3444-A698-FF785DF9F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74</Pages>
  <Words>15697</Words>
  <Characters>89475</Characters>
  <Application>Microsoft Macintosh Word</Application>
  <DocSecurity>0</DocSecurity>
  <Lines>745</Lines>
  <Paragraphs>209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Ի.Ա Իբրահիմ</dc:creator>
  <cp:keywords/>
  <dc:description/>
  <cp:lastModifiedBy>Vivian Tsekoura</cp:lastModifiedBy>
  <cp:revision>2</cp:revision>
  <cp:lastPrinted>2016-07-13T15:12:00Z</cp:lastPrinted>
  <dcterms:created xsi:type="dcterms:W3CDTF">2016-07-13T15:17:00Z</dcterms:created>
  <dcterms:modified xsi:type="dcterms:W3CDTF">2016-07-13T15:17:00Z</dcterms:modified>
</cp:coreProperties>
</file>